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A47" w:rsidRDefault="006F2A47" w:rsidP="006F2A47">
      <w:pPr>
        <w:pStyle w:val="Title"/>
        <w:spacing w:line="276" w:lineRule="auto"/>
      </w:pPr>
      <w:r>
        <w:t>THAKUR</w:t>
      </w:r>
      <w:r>
        <w:rPr>
          <w:spacing w:val="-8"/>
        </w:rPr>
        <w:t xml:space="preserve"> </w:t>
      </w:r>
      <w:r>
        <w:t>COLLEGE</w:t>
      </w:r>
      <w:r>
        <w:rPr>
          <w:spacing w:val="-8"/>
        </w:rPr>
        <w:t xml:space="preserve"> </w:t>
      </w:r>
      <w:r>
        <w:t>OF</w:t>
      </w:r>
      <w:r>
        <w:rPr>
          <w:spacing w:val="-8"/>
        </w:rPr>
        <w:t xml:space="preserve"> </w:t>
      </w:r>
      <w:r>
        <w:t>SCIENCE</w:t>
      </w:r>
      <w:r>
        <w:rPr>
          <w:spacing w:val="-8"/>
        </w:rPr>
        <w:t xml:space="preserve"> </w:t>
      </w:r>
      <w:r>
        <w:t>&amp;</w:t>
      </w:r>
      <w:r>
        <w:rPr>
          <w:spacing w:val="-8"/>
        </w:rPr>
        <w:t xml:space="preserve"> </w:t>
      </w:r>
      <w:r>
        <w:t xml:space="preserve">COMMERCE </w:t>
      </w:r>
      <w:r>
        <w:rPr>
          <w:spacing w:val="-2"/>
        </w:rPr>
        <w:t>(AUTONOMOUS)</w:t>
      </w:r>
    </w:p>
    <w:p w:rsidR="000C040F" w:rsidRPr="00697D15" w:rsidRDefault="00735B90" w:rsidP="00D40322">
      <w:pPr>
        <w:jc w:val="center"/>
        <w:rPr>
          <w:rFonts w:ascii="Times New Roman" w:hAnsi="Times New Roman" w:cs="Times New Roman"/>
          <w:b/>
          <w:sz w:val="24"/>
          <w:szCs w:val="24"/>
        </w:rPr>
      </w:pPr>
      <w:r>
        <w:rPr>
          <w:rFonts w:ascii="Times New Roman" w:hAnsi="Times New Roman" w:cs="Times New Roman"/>
          <w:b/>
          <w:sz w:val="24"/>
          <w:szCs w:val="24"/>
        </w:rPr>
        <w:t xml:space="preserve">CHAPTER 1# </w:t>
      </w:r>
      <w:r w:rsidR="00D40322" w:rsidRPr="00697D15">
        <w:rPr>
          <w:rFonts w:ascii="Times New Roman" w:hAnsi="Times New Roman" w:cs="Times New Roman"/>
          <w:b/>
          <w:sz w:val="24"/>
          <w:szCs w:val="24"/>
        </w:rPr>
        <w:t>PARTNERSHIP OF FINAL ACCOUNTS</w:t>
      </w:r>
    </w:p>
    <w:p w:rsidR="000A0A63" w:rsidRPr="00697D15" w:rsidRDefault="000A0A63" w:rsidP="000A0A63">
      <w:pPr>
        <w:rPr>
          <w:rFonts w:ascii="Times New Roman" w:hAnsi="Times New Roman" w:cs="Times New Roman"/>
          <w:b/>
          <w:sz w:val="24"/>
          <w:szCs w:val="24"/>
        </w:rPr>
      </w:pPr>
      <w:r w:rsidRPr="00697D15">
        <w:rPr>
          <w:rFonts w:ascii="Times New Roman" w:hAnsi="Times New Roman" w:cs="Times New Roman"/>
          <w:b/>
          <w:sz w:val="24"/>
          <w:szCs w:val="24"/>
        </w:rPr>
        <w:t>Meaning of Partnership:</w:t>
      </w:r>
      <w:bookmarkStart w:id="0" w:name="_GoBack"/>
      <w:bookmarkEnd w:id="0"/>
    </w:p>
    <w:p w:rsidR="000A0A63" w:rsidRPr="00697D15" w:rsidRDefault="000A0A63" w:rsidP="000A0A63">
      <w:pPr>
        <w:rPr>
          <w:rFonts w:ascii="Times New Roman" w:hAnsi="Times New Roman" w:cs="Times New Roman"/>
          <w:sz w:val="24"/>
          <w:szCs w:val="24"/>
        </w:rPr>
      </w:pPr>
      <w:r w:rsidRPr="00697D15">
        <w:rPr>
          <w:rFonts w:ascii="Times New Roman" w:hAnsi="Times New Roman" w:cs="Times New Roman"/>
          <w:sz w:val="24"/>
          <w:szCs w:val="24"/>
        </w:rPr>
        <w:t>A partnership firm is an association of two or more persons to carry on a legal business and share its profits or losses. The persons who join hands together to do a business are individually known as partners and collectively a firm</w:t>
      </w:r>
    </w:p>
    <w:p w:rsidR="000A0A63" w:rsidRPr="00697D15" w:rsidRDefault="000A0A63" w:rsidP="000A0A63">
      <w:pPr>
        <w:rPr>
          <w:rFonts w:ascii="Times New Roman" w:hAnsi="Times New Roman" w:cs="Times New Roman"/>
          <w:sz w:val="24"/>
          <w:szCs w:val="24"/>
        </w:rPr>
      </w:pPr>
      <w:r w:rsidRPr="00697D15">
        <w:rPr>
          <w:rFonts w:ascii="Times New Roman" w:hAnsi="Times New Roman" w:cs="Times New Roman"/>
          <w:sz w:val="24"/>
          <w:szCs w:val="24"/>
        </w:rPr>
        <w:t xml:space="preserve">According to Sec 4 of the Indian Partnership Act, 1932, "the term partnership is the relation between two or more persons who have agreed to share the profit of the business carried on by all or any of them acting for all. </w:t>
      </w:r>
    </w:p>
    <w:p w:rsidR="000A0A63" w:rsidRPr="00697D15" w:rsidRDefault="000A0A63" w:rsidP="000A0A63">
      <w:pPr>
        <w:rPr>
          <w:rFonts w:ascii="Times New Roman" w:hAnsi="Times New Roman" w:cs="Times New Roman"/>
          <w:b/>
          <w:sz w:val="24"/>
          <w:szCs w:val="24"/>
        </w:rPr>
      </w:pPr>
      <w:r w:rsidRPr="00697D15">
        <w:rPr>
          <w:rFonts w:ascii="Times New Roman" w:hAnsi="Times New Roman" w:cs="Times New Roman"/>
          <w:b/>
          <w:sz w:val="24"/>
          <w:szCs w:val="24"/>
        </w:rPr>
        <w:t xml:space="preserve">Essential Elements of Partnership </w:t>
      </w:r>
    </w:p>
    <w:p w:rsidR="000A0A63" w:rsidRPr="00697D15" w:rsidRDefault="000A0A63" w:rsidP="000A0A63">
      <w:pPr>
        <w:rPr>
          <w:rFonts w:ascii="Times New Roman" w:hAnsi="Times New Roman" w:cs="Times New Roman"/>
          <w:sz w:val="24"/>
          <w:szCs w:val="24"/>
        </w:rPr>
      </w:pPr>
      <w:r w:rsidRPr="00697D15">
        <w:rPr>
          <w:rFonts w:ascii="Times New Roman" w:hAnsi="Times New Roman" w:cs="Times New Roman"/>
          <w:sz w:val="24"/>
          <w:szCs w:val="24"/>
        </w:rPr>
        <w:t>1. At least two persons</w:t>
      </w:r>
      <w:r w:rsidRPr="00697D15">
        <w:rPr>
          <w:rFonts w:ascii="Times New Roman" w:hAnsi="Times New Roman" w:cs="Times New Roman"/>
          <w:sz w:val="24"/>
          <w:szCs w:val="24"/>
        </w:rPr>
        <w:tab/>
      </w:r>
      <w:r w:rsidRPr="00697D15">
        <w:rPr>
          <w:rFonts w:ascii="Times New Roman" w:hAnsi="Times New Roman" w:cs="Times New Roman"/>
          <w:sz w:val="24"/>
          <w:szCs w:val="24"/>
        </w:rPr>
        <w:tab/>
        <w:t xml:space="preserve">2. </w:t>
      </w:r>
      <w:proofErr w:type="gramStart"/>
      <w:r w:rsidRPr="00697D15">
        <w:rPr>
          <w:rFonts w:ascii="Times New Roman" w:hAnsi="Times New Roman" w:cs="Times New Roman"/>
          <w:sz w:val="24"/>
          <w:szCs w:val="24"/>
        </w:rPr>
        <w:t xml:space="preserve">Agreement </w:t>
      </w:r>
      <w:r w:rsidRPr="00697D15">
        <w:rPr>
          <w:rFonts w:ascii="Times New Roman" w:hAnsi="Times New Roman" w:cs="Times New Roman"/>
          <w:sz w:val="24"/>
          <w:szCs w:val="24"/>
        </w:rPr>
        <w:tab/>
      </w:r>
      <w:r w:rsidRPr="00697D15">
        <w:rPr>
          <w:rFonts w:ascii="Times New Roman" w:hAnsi="Times New Roman" w:cs="Times New Roman"/>
          <w:sz w:val="24"/>
          <w:szCs w:val="24"/>
        </w:rPr>
        <w:tab/>
        <w:t>3.</w:t>
      </w:r>
      <w:proofErr w:type="gramEnd"/>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 xml:space="preserve">Legal Business </w:t>
      </w:r>
      <w:r w:rsidRPr="00697D15">
        <w:rPr>
          <w:rFonts w:ascii="Times New Roman" w:hAnsi="Times New Roman" w:cs="Times New Roman"/>
          <w:sz w:val="24"/>
          <w:szCs w:val="24"/>
        </w:rPr>
        <w:tab/>
        <w:t>4.</w:t>
      </w:r>
      <w:proofErr w:type="gramEnd"/>
      <w:r w:rsidRPr="00697D15">
        <w:rPr>
          <w:rFonts w:ascii="Times New Roman" w:hAnsi="Times New Roman" w:cs="Times New Roman"/>
          <w:sz w:val="24"/>
          <w:szCs w:val="24"/>
        </w:rPr>
        <w:t xml:space="preserve"> Profit Sharing </w:t>
      </w:r>
    </w:p>
    <w:p w:rsidR="000A0A63" w:rsidRPr="00697D15" w:rsidRDefault="000A0A63" w:rsidP="000A0A63">
      <w:pPr>
        <w:rPr>
          <w:rFonts w:ascii="Times New Roman" w:hAnsi="Times New Roman" w:cs="Times New Roman"/>
          <w:sz w:val="24"/>
          <w:szCs w:val="24"/>
        </w:rPr>
      </w:pPr>
      <w:r w:rsidRPr="00697D15">
        <w:rPr>
          <w:rFonts w:ascii="Times New Roman" w:hAnsi="Times New Roman" w:cs="Times New Roman"/>
          <w:sz w:val="24"/>
          <w:szCs w:val="24"/>
        </w:rPr>
        <w:t xml:space="preserve">5. Mutual agency </w:t>
      </w:r>
      <w:r w:rsidRPr="00697D15">
        <w:rPr>
          <w:rFonts w:ascii="Times New Roman" w:hAnsi="Times New Roman" w:cs="Times New Roman"/>
          <w:sz w:val="24"/>
          <w:szCs w:val="24"/>
        </w:rPr>
        <w:tab/>
      </w:r>
      <w:r w:rsidRPr="00697D15">
        <w:rPr>
          <w:rFonts w:ascii="Times New Roman" w:hAnsi="Times New Roman" w:cs="Times New Roman"/>
          <w:sz w:val="24"/>
          <w:szCs w:val="24"/>
        </w:rPr>
        <w:tab/>
        <w:t>6. Number of partners</w:t>
      </w:r>
    </w:p>
    <w:p w:rsidR="000A0A63" w:rsidRPr="00697D15" w:rsidRDefault="000A0A63" w:rsidP="000A0A63">
      <w:pPr>
        <w:rPr>
          <w:rFonts w:ascii="Times New Roman" w:hAnsi="Times New Roman" w:cs="Times New Roman"/>
          <w:b/>
          <w:sz w:val="24"/>
          <w:szCs w:val="24"/>
        </w:rPr>
      </w:pPr>
      <w:r w:rsidRPr="00697D15">
        <w:rPr>
          <w:rFonts w:ascii="Times New Roman" w:hAnsi="Times New Roman" w:cs="Times New Roman"/>
          <w:b/>
          <w:sz w:val="24"/>
          <w:szCs w:val="24"/>
        </w:rPr>
        <w:t>Meaning of Partnership Deed</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As stated above partnership is formed by an agreement. This agreement can be oral or written. Though the law does not expressly require that there should be an agreement in writing but the </w:t>
      </w:r>
      <w:proofErr w:type="gramStart"/>
      <w:r w:rsidRPr="00697D15">
        <w:rPr>
          <w:rFonts w:ascii="Times New Roman" w:hAnsi="Times New Roman" w:cs="Times New Roman"/>
          <w:sz w:val="24"/>
          <w:szCs w:val="24"/>
        </w:rPr>
        <w:t>absence</w:t>
      </w:r>
      <w:proofErr w:type="gramEnd"/>
      <w:r w:rsidRPr="00697D15">
        <w:rPr>
          <w:rFonts w:ascii="Times New Roman" w:hAnsi="Times New Roman" w:cs="Times New Roman"/>
          <w:sz w:val="24"/>
          <w:szCs w:val="24"/>
        </w:rPr>
        <w:t xml:space="preserve"> of written agreement may be the source of problem in managing the affairs of the partnership firm</w:t>
      </w:r>
    </w:p>
    <w:p w:rsidR="000A0A63" w:rsidRPr="00697D15" w:rsidRDefault="000A0A63" w:rsidP="000A0A63">
      <w:pPr>
        <w:jc w:val="both"/>
        <w:rPr>
          <w:rFonts w:ascii="Times New Roman" w:hAnsi="Times New Roman" w:cs="Times New Roman"/>
          <w:b/>
          <w:sz w:val="24"/>
          <w:szCs w:val="24"/>
        </w:rPr>
      </w:pPr>
      <w:r w:rsidRPr="00697D15">
        <w:rPr>
          <w:rFonts w:ascii="Times New Roman" w:hAnsi="Times New Roman" w:cs="Times New Roman"/>
          <w:b/>
          <w:sz w:val="24"/>
          <w:szCs w:val="24"/>
        </w:rPr>
        <w:t>Contents of Partnership Deed</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1. Name of the firm.</w:t>
      </w:r>
    </w:p>
    <w:p w:rsidR="000A0A63" w:rsidRPr="00697D15" w:rsidRDefault="000A0A63" w:rsidP="000A0A63">
      <w:pPr>
        <w:jc w:val="both"/>
        <w:rPr>
          <w:rFonts w:ascii="Times New Roman" w:hAnsi="Times New Roman" w:cs="Times New Roman"/>
          <w:sz w:val="24"/>
          <w:szCs w:val="24"/>
        </w:rPr>
      </w:pPr>
      <w:proofErr w:type="gramStart"/>
      <w:r w:rsidRPr="00697D15">
        <w:rPr>
          <w:rFonts w:ascii="Times New Roman" w:hAnsi="Times New Roman" w:cs="Times New Roman"/>
          <w:sz w:val="24"/>
          <w:szCs w:val="24"/>
        </w:rPr>
        <w:t>2.Name</w:t>
      </w:r>
      <w:proofErr w:type="gramEnd"/>
      <w:r w:rsidRPr="00697D15">
        <w:rPr>
          <w:rFonts w:ascii="Times New Roman" w:hAnsi="Times New Roman" w:cs="Times New Roman"/>
          <w:sz w:val="24"/>
          <w:szCs w:val="24"/>
        </w:rPr>
        <w:t xml:space="preserve"> and addresses of all the partners.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3. Nature and place of the business.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4. Duration of partnership.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5. Date of commencement of partnership.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6. Amount of capital contributed by each partners.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7. Ratio in which profits and losses are to be shared.</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lastRenderedPageBreak/>
        <w:t xml:space="preserve">8. Interest on partner's capital and drawings.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9. Interest on loan by the partner to the firm.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10. Salary, Commission, etc. if any payable to a partner.</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 11. Method of computation and treatment of Goodwill on the reconstitution of the firm.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12. Mode of settlement of accounts in case of retirement/death of a partner.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13. Mode of settlement of accounts in case of dissolution of the firm</w:t>
      </w:r>
    </w:p>
    <w:p w:rsidR="000A0A63" w:rsidRPr="00697D15" w:rsidRDefault="000A0A63" w:rsidP="000A0A63">
      <w:pPr>
        <w:jc w:val="both"/>
        <w:rPr>
          <w:rFonts w:ascii="Times New Roman" w:hAnsi="Times New Roman" w:cs="Times New Roman"/>
          <w:b/>
          <w:sz w:val="24"/>
          <w:szCs w:val="24"/>
        </w:rPr>
      </w:pPr>
      <w:r w:rsidRPr="00697D15">
        <w:rPr>
          <w:rFonts w:ascii="Times New Roman" w:hAnsi="Times New Roman" w:cs="Times New Roman"/>
          <w:b/>
          <w:sz w:val="24"/>
          <w:szCs w:val="24"/>
        </w:rPr>
        <w:t>Rules in the absence of the Partnership Deed</w:t>
      </w:r>
    </w:p>
    <w:p w:rsidR="000A0A63" w:rsidRPr="00697D15" w:rsidRDefault="000A0A63" w:rsidP="000A0A63">
      <w:pPr>
        <w:pStyle w:val="ListParagraph"/>
        <w:numPr>
          <w:ilvl w:val="0"/>
          <w:numId w:val="24"/>
        </w:numPr>
        <w:jc w:val="both"/>
        <w:rPr>
          <w:rFonts w:ascii="Times New Roman" w:hAnsi="Times New Roman" w:cs="Times New Roman"/>
          <w:sz w:val="24"/>
          <w:szCs w:val="24"/>
        </w:rPr>
      </w:pPr>
      <w:r w:rsidRPr="00697D15">
        <w:rPr>
          <w:rFonts w:ascii="Times New Roman" w:hAnsi="Times New Roman" w:cs="Times New Roman"/>
          <w:sz w:val="24"/>
          <w:szCs w:val="24"/>
        </w:rPr>
        <w:t xml:space="preserve">The partners will share the profits and losses in the equal ratio. </w:t>
      </w:r>
    </w:p>
    <w:p w:rsidR="000A0A63" w:rsidRPr="00697D15" w:rsidRDefault="000A0A63" w:rsidP="000A0A63">
      <w:pPr>
        <w:pStyle w:val="ListParagraph"/>
        <w:numPr>
          <w:ilvl w:val="0"/>
          <w:numId w:val="24"/>
        </w:numPr>
        <w:jc w:val="both"/>
        <w:rPr>
          <w:rFonts w:ascii="Times New Roman" w:hAnsi="Times New Roman" w:cs="Times New Roman"/>
          <w:sz w:val="24"/>
          <w:szCs w:val="24"/>
        </w:rPr>
      </w:pPr>
      <w:r w:rsidRPr="00697D15">
        <w:rPr>
          <w:rFonts w:ascii="Times New Roman" w:hAnsi="Times New Roman" w:cs="Times New Roman"/>
          <w:sz w:val="24"/>
          <w:szCs w:val="24"/>
        </w:rPr>
        <w:t xml:space="preserve">Interest on loan will be given @ 6% p.a. to the partners. </w:t>
      </w:r>
    </w:p>
    <w:p w:rsidR="000A0A63" w:rsidRPr="00697D15" w:rsidRDefault="000A0A63" w:rsidP="000A0A63">
      <w:pPr>
        <w:pStyle w:val="ListParagraph"/>
        <w:numPr>
          <w:ilvl w:val="0"/>
          <w:numId w:val="24"/>
        </w:numPr>
        <w:jc w:val="both"/>
        <w:rPr>
          <w:rFonts w:ascii="Times New Roman" w:hAnsi="Times New Roman" w:cs="Times New Roman"/>
          <w:sz w:val="24"/>
          <w:szCs w:val="24"/>
        </w:rPr>
      </w:pPr>
      <w:r w:rsidRPr="00697D15">
        <w:rPr>
          <w:rFonts w:ascii="Times New Roman" w:hAnsi="Times New Roman" w:cs="Times New Roman"/>
          <w:sz w:val="24"/>
          <w:szCs w:val="24"/>
        </w:rPr>
        <w:t>No interest is allowed to partners on the capital invested by them.</w:t>
      </w:r>
    </w:p>
    <w:p w:rsidR="000A0A63" w:rsidRPr="00697D15" w:rsidRDefault="000A0A63" w:rsidP="000A0A63">
      <w:pPr>
        <w:ind w:left="360"/>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(iv)</w:t>
      </w:r>
      <w:r w:rsidRPr="00697D15">
        <w:rPr>
          <w:rFonts w:ascii="Times New Roman" w:hAnsi="Times New Roman" w:cs="Times New Roman"/>
          <w:sz w:val="24"/>
          <w:szCs w:val="24"/>
        </w:rPr>
        <w:tab/>
        <w:t xml:space="preserve"> No</w:t>
      </w:r>
      <w:proofErr w:type="gramEnd"/>
      <w:r w:rsidRPr="00697D15">
        <w:rPr>
          <w:rFonts w:ascii="Times New Roman" w:hAnsi="Times New Roman" w:cs="Times New Roman"/>
          <w:sz w:val="24"/>
          <w:szCs w:val="24"/>
        </w:rPr>
        <w:t xml:space="preserve"> partner is to get any remuneration such as salary, commission </w:t>
      </w:r>
      <w:proofErr w:type="spellStart"/>
      <w:r w:rsidRPr="00697D15">
        <w:rPr>
          <w:rFonts w:ascii="Times New Roman" w:hAnsi="Times New Roman" w:cs="Times New Roman"/>
          <w:sz w:val="24"/>
          <w:szCs w:val="24"/>
        </w:rPr>
        <w:t>etc</w:t>
      </w:r>
      <w:proofErr w:type="spellEnd"/>
      <w:r w:rsidRPr="00697D15">
        <w:rPr>
          <w:rFonts w:ascii="Times New Roman" w:hAnsi="Times New Roman" w:cs="Times New Roman"/>
          <w:sz w:val="24"/>
          <w:szCs w:val="24"/>
        </w:rPr>
        <w:t xml:space="preserve"> for participating in the business.</w:t>
      </w:r>
    </w:p>
    <w:p w:rsidR="000A0A63" w:rsidRPr="00697D15" w:rsidRDefault="000A0A63" w:rsidP="000A0A63">
      <w:pPr>
        <w:pStyle w:val="ListParagraph"/>
        <w:numPr>
          <w:ilvl w:val="0"/>
          <w:numId w:val="24"/>
        </w:numPr>
        <w:jc w:val="both"/>
        <w:rPr>
          <w:rFonts w:ascii="Times New Roman" w:hAnsi="Times New Roman" w:cs="Times New Roman"/>
          <w:sz w:val="24"/>
          <w:szCs w:val="24"/>
        </w:rPr>
      </w:pPr>
      <w:r w:rsidRPr="00697D15">
        <w:rPr>
          <w:rFonts w:ascii="Times New Roman" w:hAnsi="Times New Roman" w:cs="Times New Roman"/>
          <w:sz w:val="24"/>
          <w:szCs w:val="24"/>
        </w:rPr>
        <w:t>No interest will be charged on drawings made by the partners.</w:t>
      </w:r>
    </w:p>
    <w:p w:rsidR="000A0A63" w:rsidRPr="00697D15" w:rsidRDefault="000A0A63" w:rsidP="000A0A63">
      <w:pPr>
        <w:jc w:val="both"/>
        <w:rPr>
          <w:rFonts w:ascii="Times New Roman" w:hAnsi="Times New Roman" w:cs="Times New Roman"/>
          <w:b/>
          <w:sz w:val="24"/>
          <w:szCs w:val="24"/>
        </w:rPr>
      </w:pPr>
      <w:r w:rsidRPr="00697D15">
        <w:rPr>
          <w:rFonts w:ascii="Times New Roman" w:hAnsi="Times New Roman" w:cs="Times New Roman"/>
          <w:b/>
          <w:sz w:val="24"/>
          <w:szCs w:val="24"/>
        </w:rPr>
        <w:t>Meaning of Profit and Loss Appropriation Account:</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Profit and Loss Appropriation Account is an extension of Profit and Loss Account that is prepared to distribute the net profit among the partners. All adjustments relating to partners like interest on capital, interest on drawings, commission to partners etc. are made in this Account.</w:t>
      </w:r>
    </w:p>
    <w:p w:rsidR="000A0A63" w:rsidRPr="00697D15" w:rsidRDefault="000A0A63" w:rsidP="000A0A63">
      <w:pPr>
        <w:jc w:val="both"/>
        <w:rPr>
          <w:rFonts w:ascii="Times New Roman" w:hAnsi="Times New Roman" w:cs="Times New Roman"/>
          <w:b/>
          <w:sz w:val="24"/>
          <w:szCs w:val="24"/>
        </w:rPr>
      </w:pPr>
      <w:r w:rsidRPr="00697D15">
        <w:rPr>
          <w:rFonts w:ascii="Times New Roman" w:hAnsi="Times New Roman" w:cs="Times New Roman"/>
          <w:b/>
          <w:sz w:val="24"/>
          <w:szCs w:val="24"/>
        </w:rPr>
        <w:t xml:space="preserve">Purpose of Profit &amp; Loss Appropriation Account: </w:t>
      </w:r>
    </w:p>
    <w:p w:rsidR="000A0A63" w:rsidRPr="00697D15" w:rsidRDefault="000A0A63" w:rsidP="000A0A63">
      <w:pPr>
        <w:jc w:val="both"/>
        <w:rPr>
          <w:rFonts w:ascii="Times New Roman" w:hAnsi="Times New Roman" w:cs="Times New Roman"/>
          <w:sz w:val="24"/>
          <w:szCs w:val="24"/>
        </w:rPr>
      </w:pPr>
      <w:r w:rsidRPr="00697D15">
        <w:rPr>
          <w:rFonts w:ascii="Times New Roman" w:hAnsi="Times New Roman" w:cs="Times New Roman"/>
          <w:sz w:val="24"/>
          <w:szCs w:val="24"/>
        </w:rPr>
        <w:t xml:space="preserve"> The main purpose of preparing Profit &amp; Loss Appropriation Account of a Partnership concern is to calculate and distribute the divisible Profit &amp; Loss. The Income Tax Act and the audit rule does not permit the partnership firm to consider the amount as business expenditure which is payable to the partners</w:t>
      </w:r>
    </w:p>
    <w:p w:rsidR="000A0A63" w:rsidRPr="00697D15" w:rsidRDefault="000A0A63" w:rsidP="000A0A63">
      <w:pPr>
        <w:jc w:val="both"/>
        <w:rPr>
          <w:rFonts w:ascii="Times New Roman" w:hAnsi="Times New Roman" w:cs="Times New Roman"/>
          <w:b/>
          <w:sz w:val="24"/>
          <w:szCs w:val="24"/>
        </w:rPr>
      </w:pPr>
      <w:r w:rsidRPr="00697D15">
        <w:rPr>
          <w:rFonts w:ascii="Times New Roman" w:hAnsi="Times New Roman" w:cs="Times New Roman"/>
          <w:b/>
          <w:sz w:val="24"/>
          <w:szCs w:val="24"/>
        </w:rPr>
        <w:t>Adjustments related to P&amp;L Appropriation account</w:t>
      </w:r>
    </w:p>
    <w:p w:rsidR="000A0A63" w:rsidRPr="00697D15" w:rsidRDefault="000A0A63" w:rsidP="000A0A63">
      <w:pPr>
        <w:pStyle w:val="ListParagraph"/>
        <w:numPr>
          <w:ilvl w:val="0"/>
          <w:numId w:val="25"/>
        </w:numPr>
        <w:jc w:val="both"/>
        <w:rPr>
          <w:rFonts w:ascii="Times New Roman" w:hAnsi="Times New Roman" w:cs="Times New Roman"/>
          <w:sz w:val="24"/>
          <w:szCs w:val="24"/>
        </w:rPr>
      </w:pPr>
      <w:r w:rsidRPr="00697D15">
        <w:rPr>
          <w:rFonts w:ascii="Times New Roman" w:hAnsi="Times New Roman" w:cs="Times New Roman"/>
          <w:sz w:val="24"/>
          <w:szCs w:val="24"/>
        </w:rPr>
        <w:t xml:space="preserve">Interest on capital </w:t>
      </w:r>
    </w:p>
    <w:p w:rsidR="000A0A63" w:rsidRPr="00697D15" w:rsidRDefault="000A0A63" w:rsidP="000A0A63">
      <w:pPr>
        <w:pStyle w:val="ListParagraph"/>
        <w:jc w:val="both"/>
        <w:rPr>
          <w:rFonts w:ascii="Times New Roman" w:hAnsi="Times New Roman" w:cs="Times New Roman"/>
          <w:sz w:val="24"/>
          <w:szCs w:val="24"/>
        </w:rPr>
      </w:pPr>
      <w:proofErr w:type="gramStart"/>
      <w:r w:rsidRPr="00697D15">
        <w:rPr>
          <w:rFonts w:ascii="Times New Roman" w:hAnsi="Times New Roman" w:cs="Times New Roman"/>
          <w:sz w:val="24"/>
          <w:szCs w:val="24"/>
        </w:rPr>
        <w:t xml:space="preserve">P/L </w:t>
      </w:r>
      <w:proofErr w:type="spellStart"/>
      <w:r w:rsidRPr="00697D15">
        <w:rPr>
          <w:rFonts w:ascii="Times New Roman" w:hAnsi="Times New Roman" w:cs="Times New Roman"/>
          <w:sz w:val="24"/>
          <w:szCs w:val="24"/>
        </w:rPr>
        <w:t>appro</w:t>
      </w:r>
      <w:proofErr w:type="spellEnd"/>
      <w:r w:rsidRPr="00697D15">
        <w:rPr>
          <w:rFonts w:ascii="Times New Roman" w:hAnsi="Times New Roman" w:cs="Times New Roman"/>
          <w:sz w:val="24"/>
          <w:szCs w:val="24"/>
        </w:rPr>
        <w:t>.</w:t>
      </w:r>
      <w:proofErr w:type="gramEnd"/>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a/c</w:t>
      </w:r>
      <w:proofErr w:type="gramEnd"/>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Dr</w:t>
      </w:r>
      <w:proofErr w:type="spellEnd"/>
    </w:p>
    <w:p w:rsidR="000A0A63" w:rsidRPr="00697D15" w:rsidRDefault="000A0A63" w:rsidP="000A0A63">
      <w:pPr>
        <w:pStyle w:val="ListParagraph"/>
        <w:jc w:val="both"/>
        <w:rPr>
          <w:rFonts w:ascii="Times New Roman" w:hAnsi="Times New Roman" w:cs="Times New Roman"/>
          <w:sz w:val="24"/>
          <w:szCs w:val="24"/>
        </w:rPr>
      </w:pPr>
      <w:r w:rsidRPr="00697D15">
        <w:rPr>
          <w:rFonts w:ascii="Times New Roman" w:hAnsi="Times New Roman" w:cs="Times New Roman"/>
          <w:sz w:val="24"/>
          <w:szCs w:val="24"/>
        </w:rPr>
        <w:t xml:space="preserve"> To </w:t>
      </w:r>
      <w:proofErr w:type="spellStart"/>
      <w:r w:rsidRPr="00697D15">
        <w:rPr>
          <w:rFonts w:ascii="Times New Roman" w:hAnsi="Times New Roman" w:cs="Times New Roman"/>
          <w:sz w:val="24"/>
          <w:szCs w:val="24"/>
        </w:rPr>
        <w:t>partners</w:t>
      </w:r>
      <w:proofErr w:type="spellEnd"/>
      <w:r w:rsidRPr="00697D15">
        <w:rPr>
          <w:rFonts w:ascii="Times New Roman" w:hAnsi="Times New Roman" w:cs="Times New Roman"/>
          <w:sz w:val="24"/>
          <w:szCs w:val="24"/>
        </w:rPr>
        <w:t xml:space="preserve"> capital/current a/c </w:t>
      </w:r>
    </w:p>
    <w:p w:rsidR="000A0A63" w:rsidRPr="00697D15" w:rsidRDefault="000A0A63" w:rsidP="000A0A63">
      <w:pPr>
        <w:pStyle w:val="ListParagraph"/>
        <w:jc w:val="both"/>
        <w:rPr>
          <w:rFonts w:ascii="Times New Roman" w:hAnsi="Times New Roman" w:cs="Times New Roman"/>
          <w:sz w:val="24"/>
          <w:szCs w:val="24"/>
        </w:rPr>
      </w:pPr>
      <w:r w:rsidRPr="00697D15">
        <w:rPr>
          <w:rFonts w:ascii="Times New Roman" w:hAnsi="Times New Roman" w:cs="Times New Roman"/>
          <w:sz w:val="24"/>
          <w:szCs w:val="24"/>
        </w:rPr>
        <w:t>(</w:t>
      </w:r>
      <w:proofErr w:type="gramStart"/>
      <w:r w:rsidRPr="00697D15">
        <w:rPr>
          <w:rFonts w:ascii="Times New Roman" w:hAnsi="Times New Roman" w:cs="Times New Roman"/>
          <w:sz w:val="24"/>
          <w:szCs w:val="24"/>
        </w:rPr>
        <w:t>being</w:t>
      </w:r>
      <w:proofErr w:type="gramEnd"/>
      <w:r w:rsidRPr="00697D15">
        <w:rPr>
          <w:rFonts w:ascii="Times New Roman" w:hAnsi="Times New Roman" w:cs="Times New Roman"/>
          <w:sz w:val="24"/>
          <w:szCs w:val="24"/>
        </w:rPr>
        <w:t xml:space="preserve"> interest payable)</w:t>
      </w:r>
    </w:p>
    <w:p w:rsidR="000A0A63" w:rsidRPr="00697D15" w:rsidRDefault="000A0A63" w:rsidP="000A0A63">
      <w:pPr>
        <w:pStyle w:val="ListParagraph"/>
        <w:numPr>
          <w:ilvl w:val="0"/>
          <w:numId w:val="25"/>
        </w:numPr>
        <w:jc w:val="both"/>
        <w:rPr>
          <w:rFonts w:ascii="Times New Roman" w:hAnsi="Times New Roman" w:cs="Times New Roman"/>
          <w:sz w:val="24"/>
          <w:szCs w:val="24"/>
        </w:rPr>
      </w:pPr>
      <w:r w:rsidRPr="00697D15">
        <w:rPr>
          <w:rFonts w:ascii="Times New Roman" w:hAnsi="Times New Roman" w:cs="Times New Roman"/>
          <w:sz w:val="24"/>
          <w:szCs w:val="24"/>
        </w:rPr>
        <w:t xml:space="preserve">Salary to partner </w:t>
      </w:r>
    </w:p>
    <w:p w:rsidR="000A0A63" w:rsidRPr="00697D15" w:rsidRDefault="000A0A63" w:rsidP="000A0A63">
      <w:pPr>
        <w:pStyle w:val="ListParagraph"/>
        <w:jc w:val="both"/>
        <w:rPr>
          <w:rFonts w:ascii="Times New Roman" w:hAnsi="Times New Roman" w:cs="Times New Roman"/>
          <w:sz w:val="24"/>
          <w:szCs w:val="24"/>
        </w:rPr>
      </w:pPr>
      <w:proofErr w:type="gramStart"/>
      <w:r w:rsidRPr="00697D15">
        <w:rPr>
          <w:rFonts w:ascii="Times New Roman" w:hAnsi="Times New Roman" w:cs="Times New Roman"/>
          <w:sz w:val="24"/>
          <w:szCs w:val="24"/>
        </w:rPr>
        <w:t xml:space="preserve">P/L </w:t>
      </w:r>
      <w:proofErr w:type="spellStart"/>
      <w:r w:rsidRPr="00697D15">
        <w:rPr>
          <w:rFonts w:ascii="Times New Roman" w:hAnsi="Times New Roman" w:cs="Times New Roman"/>
          <w:sz w:val="24"/>
          <w:szCs w:val="24"/>
        </w:rPr>
        <w:t>appro</w:t>
      </w:r>
      <w:proofErr w:type="spellEnd"/>
      <w:r w:rsidRPr="00697D15">
        <w:rPr>
          <w:rFonts w:ascii="Times New Roman" w:hAnsi="Times New Roman" w:cs="Times New Roman"/>
          <w:sz w:val="24"/>
          <w:szCs w:val="24"/>
        </w:rPr>
        <w:t>.</w:t>
      </w:r>
      <w:proofErr w:type="gramEnd"/>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a/c</w:t>
      </w:r>
      <w:proofErr w:type="gramEnd"/>
      <w:r w:rsidRPr="00697D15">
        <w:rPr>
          <w:rFonts w:ascii="Times New Roman" w:hAnsi="Times New Roman" w:cs="Times New Roman"/>
          <w:sz w:val="24"/>
          <w:szCs w:val="24"/>
        </w:rPr>
        <w:t xml:space="preserve"> Dr. </w:t>
      </w:r>
    </w:p>
    <w:p w:rsidR="000A0A63" w:rsidRPr="00697D15" w:rsidRDefault="000A0A63" w:rsidP="000A0A63">
      <w:pPr>
        <w:pStyle w:val="ListParagraph"/>
        <w:jc w:val="both"/>
        <w:rPr>
          <w:rFonts w:ascii="Times New Roman" w:hAnsi="Times New Roman" w:cs="Times New Roman"/>
          <w:sz w:val="24"/>
          <w:szCs w:val="24"/>
        </w:rPr>
      </w:pPr>
      <w:r w:rsidRPr="00697D15">
        <w:rPr>
          <w:rFonts w:ascii="Times New Roman" w:hAnsi="Times New Roman" w:cs="Times New Roman"/>
          <w:sz w:val="24"/>
          <w:szCs w:val="24"/>
        </w:rPr>
        <w:t xml:space="preserve">To </w:t>
      </w:r>
      <w:proofErr w:type="spellStart"/>
      <w:r w:rsidRPr="00697D15">
        <w:rPr>
          <w:rFonts w:ascii="Times New Roman" w:hAnsi="Times New Roman" w:cs="Times New Roman"/>
          <w:sz w:val="24"/>
          <w:szCs w:val="24"/>
        </w:rPr>
        <w:t>partners</w:t>
      </w:r>
      <w:proofErr w:type="spellEnd"/>
      <w:r w:rsidRPr="00697D15">
        <w:rPr>
          <w:rFonts w:ascii="Times New Roman" w:hAnsi="Times New Roman" w:cs="Times New Roman"/>
          <w:sz w:val="24"/>
          <w:szCs w:val="24"/>
        </w:rPr>
        <w:t xml:space="preserve"> capital/current a/c </w:t>
      </w:r>
    </w:p>
    <w:p w:rsidR="000A0A63" w:rsidRPr="00697D15" w:rsidRDefault="000A0A63" w:rsidP="000A0A63">
      <w:pPr>
        <w:pStyle w:val="ListParagraph"/>
        <w:jc w:val="both"/>
        <w:rPr>
          <w:rFonts w:ascii="Times New Roman" w:hAnsi="Times New Roman" w:cs="Times New Roman"/>
          <w:sz w:val="24"/>
          <w:szCs w:val="24"/>
        </w:rPr>
      </w:pPr>
      <w:r w:rsidRPr="00697D15">
        <w:rPr>
          <w:rFonts w:ascii="Times New Roman" w:hAnsi="Times New Roman" w:cs="Times New Roman"/>
          <w:sz w:val="24"/>
          <w:szCs w:val="24"/>
        </w:rPr>
        <w:t>(</w:t>
      </w:r>
      <w:proofErr w:type="gramStart"/>
      <w:r w:rsidRPr="00697D15">
        <w:rPr>
          <w:rFonts w:ascii="Times New Roman" w:hAnsi="Times New Roman" w:cs="Times New Roman"/>
          <w:sz w:val="24"/>
          <w:szCs w:val="24"/>
        </w:rPr>
        <w:t>being</w:t>
      </w:r>
      <w:proofErr w:type="gramEnd"/>
      <w:r w:rsidRPr="00697D15">
        <w:rPr>
          <w:rFonts w:ascii="Times New Roman" w:hAnsi="Times New Roman" w:cs="Times New Roman"/>
          <w:sz w:val="24"/>
          <w:szCs w:val="24"/>
        </w:rPr>
        <w:t xml:space="preserve"> salary payable)</w:t>
      </w:r>
    </w:p>
    <w:p w:rsidR="004467F1" w:rsidRPr="00697D15" w:rsidRDefault="000A0A63" w:rsidP="004467F1">
      <w:pPr>
        <w:pStyle w:val="ListParagraph"/>
        <w:numPr>
          <w:ilvl w:val="0"/>
          <w:numId w:val="25"/>
        </w:numPr>
        <w:jc w:val="both"/>
        <w:rPr>
          <w:rFonts w:ascii="Times New Roman" w:hAnsi="Times New Roman" w:cs="Times New Roman"/>
          <w:sz w:val="24"/>
          <w:szCs w:val="24"/>
        </w:rPr>
      </w:pPr>
      <w:r w:rsidRPr="00697D15">
        <w:rPr>
          <w:rFonts w:ascii="Times New Roman" w:hAnsi="Times New Roman" w:cs="Times New Roman"/>
          <w:sz w:val="24"/>
          <w:szCs w:val="24"/>
        </w:rPr>
        <w:lastRenderedPageBreak/>
        <w:t>Interest on Drawings</w:t>
      </w:r>
    </w:p>
    <w:p w:rsidR="004467F1" w:rsidRPr="00697D15" w:rsidRDefault="000A0A63" w:rsidP="004467F1">
      <w:pPr>
        <w:pStyle w:val="ListParagraph"/>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proofErr w:type="gramStart"/>
      <w:r w:rsidRPr="00697D15">
        <w:rPr>
          <w:rFonts w:ascii="Times New Roman" w:hAnsi="Times New Roman" w:cs="Times New Roman"/>
          <w:sz w:val="24"/>
          <w:szCs w:val="24"/>
        </w:rPr>
        <w:t>Partners</w:t>
      </w:r>
      <w:proofErr w:type="spellEnd"/>
      <w:proofErr w:type="gramEnd"/>
      <w:r w:rsidRPr="00697D15">
        <w:rPr>
          <w:rFonts w:ascii="Times New Roman" w:hAnsi="Times New Roman" w:cs="Times New Roman"/>
          <w:sz w:val="24"/>
          <w:szCs w:val="24"/>
        </w:rPr>
        <w:t xml:space="preserve"> cap</w:t>
      </w:r>
      <w:r w:rsidR="004467F1" w:rsidRPr="00697D15">
        <w:rPr>
          <w:rFonts w:ascii="Times New Roman" w:hAnsi="Times New Roman" w:cs="Times New Roman"/>
          <w:sz w:val="24"/>
          <w:szCs w:val="24"/>
        </w:rPr>
        <w:t xml:space="preserve">ital/current a/c Dr. </w:t>
      </w:r>
    </w:p>
    <w:p w:rsidR="004467F1" w:rsidRPr="00697D15" w:rsidRDefault="004467F1" w:rsidP="004467F1">
      <w:pPr>
        <w:pStyle w:val="ListParagraph"/>
        <w:jc w:val="both"/>
        <w:rPr>
          <w:rFonts w:ascii="Times New Roman" w:hAnsi="Times New Roman" w:cs="Times New Roman"/>
          <w:sz w:val="24"/>
          <w:szCs w:val="24"/>
        </w:rPr>
      </w:pPr>
      <w:proofErr w:type="gramStart"/>
      <w:r w:rsidRPr="00697D15">
        <w:rPr>
          <w:rFonts w:ascii="Times New Roman" w:hAnsi="Times New Roman" w:cs="Times New Roman"/>
          <w:sz w:val="24"/>
          <w:szCs w:val="24"/>
        </w:rPr>
        <w:t>T</w:t>
      </w:r>
      <w:r w:rsidR="000A0A63" w:rsidRPr="00697D15">
        <w:rPr>
          <w:rFonts w:ascii="Times New Roman" w:hAnsi="Times New Roman" w:cs="Times New Roman"/>
          <w:sz w:val="24"/>
          <w:szCs w:val="24"/>
        </w:rPr>
        <w:t xml:space="preserve">o P/L </w:t>
      </w:r>
      <w:proofErr w:type="spellStart"/>
      <w:r w:rsidR="000A0A63" w:rsidRPr="00697D15">
        <w:rPr>
          <w:rFonts w:ascii="Times New Roman" w:hAnsi="Times New Roman" w:cs="Times New Roman"/>
          <w:sz w:val="24"/>
          <w:szCs w:val="24"/>
        </w:rPr>
        <w:t>appro</w:t>
      </w:r>
      <w:proofErr w:type="spellEnd"/>
      <w:r w:rsidR="000A0A63" w:rsidRPr="00697D15">
        <w:rPr>
          <w:rFonts w:ascii="Times New Roman" w:hAnsi="Times New Roman" w:cs="Times New Roman"/>
          <w:sz w:val="24"/>
          <w:szCs w:val="24"/>
        </w:rPr>
        <w:t>.</w:t>
      </w:r>
      <w:proofErr w:type="gramEnd"/>
      <w:r w:rsidR="000A0A63" w:rsidRPr="00697D15">
        <w:rPr>
          <w:rFonts w:ascii="Times New Roman" w:hAnsi="Times New Roman" w:cs="Times New Roman"/>
          <w:sz w:val="24"/>
          <w:szCs w:val="24"/>
        </w:rPr>
        <w:t xml:space="preserve"> </w:t>
      </w:r>
    </w:p>
    <w:p w:rsidR="000A0A63" w:rsidRPr="00697D15" w:rsidRDefault="004467F1" w:rsidP="004467F1">
      <w:pPr>
        <w:pStyle w:val="ListParagraph"/>
        <w:jc w:val="both"/>
        <w:rPr>
          <w:rFonts w:ascii="Times New Roman" w:hAnsi="Times New Roman" w:cs="Times New Roman"/>
          <w:sz w:val="24"/>
          <w:szCs w:val="24"/>
        </w:rPr>
      </w:pPr>
      <w:r w:rsidRPr="00697D15">
        <w:rPr>
          <w:rFonts w:ascii="Times New Roman" w:hAnsi="Times New Roman" w:cs="Times New Roman"/>
          <w:sz w:val="24"/>
          <w:szCs w:val="24"/>
        </w:rPr>
        <w:t>(</w:t>
      </w:r>
      <w:proofErr w:type="gramStart"/>
      <w:r w:rsidR="000A0A63" w:rsidRPr="00697D15">
        <w:rPr>
          <w:rFonts w:ascii="Times New Roman" w:hAnsi="Times New Roman" w:cs="Times New Roman"/>
          <w:sz w:val="24"/>
          <w:szCs w:val="24"/>
        </w:rPr>
        <w:t>being</w:t>
      </w:r>
      <w:proofErr w:type="gramEnd"/>
      <w:r w:rsidR="000A0A63" w:rsidRPr="00697D15">
        <w:rPr>
          <w:rFonts w:ascii="Times New Roman" w:hAnsi="Times New Roman" w:cs="Times New Roman"/>
          <w:sz w:val="24"/>
          <w:szCs w:val="24"/>
        </w:rPr>
        <w:t xml:space="preserve"> interest provided)</w:t>
      </w:r>
    </w:p>
    <w:p w:rsidR="004467F1" w:rsidRPr="00697D15" w:rsidRDefault="004467F1" w:rsidP="004467F1">
      <w:pPr>
        <w:ind w:firstLine="720"/>
        <w:jc w:val="both"/>
        <w:rPr>
          <w:rFonts w:ascii="Times New Roman" w:hAnsi="Times New Roman" w:cs="Times New Roman"/>
          <w:sz w:val="24"/>
          <w:szCs w:val="24"/>
        </w:rPr>
      </w:pPr>
      <w:proofErr w:type="gramStart"/>
      <w:r w:rsidRPr="00697D15">
        <w:rPr>
          <w:rFonts w:ascii="Times New Roman" w:hAnsi="Times New Roman" w:cs="Times New Roman"/>
          <w:sz w:val="24"/>
          <w:szCs w:val="24"/>
        </w:rPr>
        <w:t>d )</w:t>
      </w:r>
      <w:proofErr w:type="gramEnd"/>
      <w:r w:rsidRPr="00697D15">
        <w:rPr>
          <w:rFonts w:ascii="Times New Roman" w:hAnsi="Times New Roman" w:cs="Times New Roman"/>
          <w:sz w:val="24"/>
          <w:szCs w:val="24"/>
        </w:rPr>
        <w:t>Interest on partners loan</w:t>
      </w:r>
    </w:p>
    <w:p w:rsidR="004467F1" w:rsidRPr="00697D15" w:rsidRDefault="004467F1" w:rsidP="004467F1">
      <w:pPr>
        <w:ind w:firstLine="720"/>
        <w:jc w:val="both"/>
        <w:rPr>
          <w:rFonts w:ascii="Times New Roman" w:hAnsi="Times New Roman" w:cs="Times New Roman"/>
          <w:sz w:val="24"/>
          <w:szCs w:val="24"/>
        </w:rPr>
      </w:pPr>
      <w:proofErr w:type="gramStart"/>
      <w:r w:rsidRPr="00697D15">
        <w:rPr>
          <w:rFonts w:ascii="Times New Roman" w:hAnsi="Times New Roman" w:cs="Times New Roman"/>
          <w:sz w:val="24"/>
          <w:szCs w:val="24"/>
        </w:rPr>
        <w:t xml:space="preserve">P/L </w:t>
      </w:r>
      <w:proofErr w:type="spellStart"/>
      <w:r w:rsidRPr="00697D15">
        <w:rPr>
          <w:rFonts w:ascii="Times New Roman" w:hAnsi="Times New Roman" w:cs="Times New Roman"/>
          <w:sz w:val="24"/>
          <w:szCs w:val="24"/>
        </w:rPr>
        <w:t>appro</w:t>
      </w:r>
      <w:proofErr w:type="spellEnd"/>
      <w:r w:rsidRPr="00697D15">
        <w:rPr>
          <w:rFonts w:ascii="Times New Roman" w:hAnsi="Times New Roman" w:cs="Times New Roman"/>
          <w:sz w:val="24"/>
          <w:szCs w:val="24"/>
        </w:rPr>
        <w:t>.</w:t>
      </w:r>
      <w:proofErr w:type="gramEnd"/>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a/c</w:t>
      </w:r>
      <w:proofErr w:type="gramEnd"/>
      <w:r w:rsidRPr="00697D15">
        <w:rPr>
          <w:rFonts w:ascii="Times New Roman" w:hAnsi="Times New Roman" w:cs="Times New Roman"/>
          <w:sz w:val="24"/>
          <w:szCs w:val="24"/>
        </w:rPr>
        <w:t xml:space="preserve"> Dr. </w:t>
      </w:r>
    </w:p>
    <w:p w:rsidR="004467F1" w:rsidRPr="00697D15" w:rsidRDefault="004467F1" w:rsidP="004467F1">
      <w:pPr>
        <w:ind w:firstLine="720"/>
        <w:jc w:val="both"/>
        <w:rPr>
          <w:rFonts w:ascii="Times New Roman" w:hAnsi="Times New Roman" w:cs="Times New Roman"/>
          <w:sz w:val="24"/>
          <w:szCs w:val="24"/>
        </w:rPr>
      </w:pPr>
      <w:r w:rsidRPr="00697D15">
        <w:rPr>
          <w:rFonts w:ascii="Times New Roman" w:hAnsi="Times New Roman" w:cs="Times New Roman"/>
          <w:sz w:val="24"/>
          <w:szCs w:val="24"/>
        </w:rPr>
        <w:t xml:space="preserve">To </w:t>
      </w:r>
      <w:proofErr w:type="spellStart"/>
      <w:r w:rsidRPr="00697D15">
        <w:rPr>
          <w:rFonts w:ascii="Times New Roman" w:hAnsi="Times New Roman" w:cs="Times New Roman"/>
          <w:sz w:val="24"/>
          <w:szCs w:val="24"/>
        </w:rPr>
        <w:t>partners</w:t>
      </w:r>
      <w:proofErr w:type="spellEnd"/>
      <w:r w:rsidRPr="00697D15">
        <w:rPr>
          <w:rFonts w:ascii="Times New Roman" w:hAnsi="Times New Roman" w:cs="Times New Roman"/>
          <w:sz w:val="24"/>
          <w:szCs w:val="24"/>
        </w:rPr>
        <w:t xml:space="preserve"> capital/current a/c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w:t>
      </w:r>
      <w:proofErr w:type="gramStart"/>
      <w:r w:rsidRPr="00697D15">
        <w:rPr>
          <w:rFonts w:ascii="Times New Roman" w:hAnsi="Times New Roman" w:cs="Times New Roman"/>
          <w:sz w:val="24"/>
          <w:szCs w:val="24"/>
        </w:rPr>
        <w:t>being</w:t>
      </w:r>
      <w:proofErr w:type="gramEnd"/>
      <w:r w:rsidRPr="00697D15">
        <w:rPr>
          <w:rFonts w:ascii="Times New Roman" w:hAnsi="Times New Roman" w:cs="Times New Roman"/>
          <w:sz w:val="24"/>
          <w:szCs w:val="24"/>
        </w:rPr>
        <w:t xml:space="preserve"> interest payable)</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e) Distribution of final net profit</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i. If there is net profit</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 xml:space="preserve">P/L </w:t>
      </w:r>
      <w:proofErr w:type="spellStart"/>
      <w:r w:rsidRPr="00697D15">
        <w:rPr>
          <w:rFonts w:ascii="Times New Roman" w:hAnsi="Times New Roman" w:cs="Times New Roman"/>
          <w:sz w:val="24"/>
          <w:szCs w:val="24"/>
        </w:rPr>
        <w:t>appro</w:t>
      </w:r>
      <w:proofErr w:type="spellEnd"/>
      <w:r w:rsidRPr="00697D15">
        <w:rPr>
          <w:rFonts w:ascii="Times New Roman" w:hAnsi="Times New Roman" w:cs="Times New Roman"/>
          <w:sz w:val="24"/>
          <w:szCs w:val="24"/>
        </w:rPr>
        <w:t>.</w:t>
      </w:r>
      <w:proofErr w:type="gramEnd"/>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a/c</w:t>
      </w:r>
      <w:proofErr w:type="gramEnd"/>
      <w:r w:rsidRPr="00697D15">
        <w:rPr>
          <w:rFonts w:ascii="Times New Roman" w:hAnsi="Times New Roman" w:cs="Times New Roman"/>
          <w:sz w:val="24"/>
          <w:szCs w:val="24"/>
        </w:rPr>
        <w:t xml:space="preserve"> Dr.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To </w:t>
      </w:r>
      <w:proofErr w:type="spellStart"/>
      <w:r w:rsidRPr="00697D15">
        <w:rPr>
          <w:rFonts w:ascii="Times New Roman" w:hAnsi="Times New Roman" w:cs="Times New Roman"/>
          <w:sz w:val="24"/>
          <w:szCs w:val="24"/>
        </w:rPr>
        <w:t>partners</w:t>
      </w:r>
      <w:proofErr w:type="spellEnd"/>
      <w:r w:rsidRPr="00697D15">
        <w:rPr>
          <w:rFonts w:ascii="Times New Roman" w:hAnsi="Times New Roman" w:cs="Times New Roman"/>
          <w:sz w:val="24"/>
          <w:szCs w:val="24"/>
        </w:rPr>
        <w:t xml:space="preserve"> capital/ current a/c</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being</w:t>
      </w:r>
      <w:proofErr w:type="gramEnd"/>
      <w:r w:rsidRPr="00697D15">
        <w:rPr>
          <w:rFonts w:ascii="Times New Roman" w:hAnsi="Times New Roman" w:cs="Times New Roman"/>
          <w:sz w:val="24"/>
          <w:szCs w:val="24"/>
        </w:rPr>
        <w:t xml:space="preserve"> profit transferred.)</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ii. If there is net loss</w:t>
      </w:r>
    </w:p>
    <w:p w:rsidR="004467F1" w:rsidRPr="00697D15" w:rsidRDefault="004467F1" w:rsidP="004467F1">
      <w:pPr>
        <w:jc w:val="both"/>
        <w:rPr>
          <w:rFonts w:ascii="Times New Roman" w:hAnsi="Times New Roman" w:cs="Times New Roman"/>
          <w:sz w:val="24"/>
          <w:szCs w:val="24"/>
        </w:rPr>
      </w:pPr>
      <w:proofErr w:type="spellStart"/>
      <w:proofErr w:type="gramStart"/>
      <w:r w:rsidRPr="00697D15">
        <w:rPr>
          <w:rFonts w:ascii="Times New Roman" w:hAnsi="Times New Roman" w:cs="Times New Roman"/>
          <w:sz w:val="24"/>
          <w:szCs w:val="24"/>
        </w:rPr>
        <w:t>partners</w:t>
      </w:r>
      <w:proofErr w:type="spellEnd"/>
      <w:proofErr w:type="gramEnd"/>
      <w:r w:rsidRPr="00697D15">
        <w:rPr>
          <w:rFonts w:ascii="Times New Roman" w:hAnsi="Times New Roman" w:cs="Times New Roman"/>
          <w:sz w:val="24"/>
          <w:szCs w:val="24"/>
        </w:rPr>
        <w:t xml:space="preserve"> capital/current a/c Dr. </w:t>
      </w:r>
    </w:p>
    <w:p w:rsidR="004467F1" w:rsidRPr="00697D15" w:rsidRDefault="004467F1" w:rsidP="004467F1">
      <w:pPr>
        <w:jc w:val="both"/>
        <w:rPr>
          <w:rFonts w:ascii="Times New Roman" w:hAnsi="Times New Roman" w:cs="Times New Roman"/>
          <w:sz w:val="24"/>
          <w:szCs w:val="24"/>
        </w:rPr>
      </w:pPr>
      <w:proofErr w:type="gramStart"/>
      <w:r w:rsidRPr="00697D15">
        <w:rPr>
          <w:rFonts w:ascii="Times New Roman" w:hAnsi="Times New Roman" w:cs="Times New Roman"/>
          <w:sz w:val="24"/>
          <w:szCs w:val="24"/>
        </w:rPr>
        <w:t xml:space="preserve">To P/L </w:t>
      </w:r>
      <w:proofErr w:type="spellStart"/>
      <w:r w:rsidRPr="00697D15">
        <w:rPr>
          <w:rFonts w:ascii="Times New Roman" w:hAnsi="Times New Roman" w:cs="Times New Roman"/>
          <w:sz w:val="24"/>
          <w:szCs w:val="24"/>
        </w:rPr>
        <w:t>appro</w:t>
      </w:r>
      <w:proofErr w:type="spellEnd"/>
      <w:r w:rsidRPr="00697D15">
        <w:rPr>
          <w:rFonts w:ascii="Times New Roman" w:hAnsi="Times New Roman" w:cs="Times New Roman"/>
          <w:sz w:val="24"/>
          <w:szCs w:val="24"/>
        </w:rPr>
        <w:t>.</w:t>
      </w:r>
      <w:proofErr w:type="gramEnd"/>
      <w:r w:rsidRPr="00697D15">
        <w:rPr>
          <w:rFonts w:ascii="Times New Roman" w:hAnsi="Times New Roman" w:cs="Times New Roman"/>
          <w:sz w:val="24"/>
          <w:szCs w:val="24"/>
        </w:rPr>
        <w:t xml:space="preserve"> a/c</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being</w:t>
      </w:r>
      <w:proofErr w:type="gramEnd"/>
      <w:r w:rsidRPr="00697D15">
        <w:rPr>
          <w:rFonts w:ascii="Times New Roman" w:hAnsi="Times New Roman" w:cs="Times New Roman"/>
          <w:sz w:val="24"/>
          <w:szCs w:val="24"/>
        </w:rPr>
        <w:t xml:space="preserve"> loss transferred)</w:t>
      </w:r>
    </w:p>
    <w:p w:rsidR="004467F1" w:rsidRP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t>Methods of maintaining capital accounts</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1. Fixed capital method </w:t>
      </w:r>
      <w:r w:rsidRPr="00697D15">
        <w:rPr>
          <w:rFonts w:ascii="Times New Roman" w:hAnsi="Times New Roman" w:cs="Times New Roman"/>
          <w:sz w:val="24"/>
          <w:szCs w:val="24"/>
        </w:rPr>
        <w:tab/>
      </w:r>
      <w:r w:rsidRPr="00697D15">
        <w:rPr>
          <w:rFonts w:ascii="Times New Roman" w:hAnsi="Times New Roman" w:cs="Times New Roman"/>
          <w:sz w:val="24"/>
          <w:szCs w:val="24"/>
        </w:rPr>
        <w:tab/>
        <w:t>2. Fluctuating Capital Method</w:t>
      </w:r>
    </w:p>
    <w:p w:rsidR="004467F1" w:rsidRPr="00697D15" w:rsidRDefault="004467F1" w:rsidP="004467F1">
      <w:pPr>
        <w:jc w:val="both"/>
        <w:rPr>
          <w:rFonts w:ascii="Times New Roman" w:hAnsi="Times New Roman" w:cs="Times New Roman"/>
          <w:sz w:val="24"/>
          <w:szCs w:val="24"/>
        </w:rPr>
      </w:pPr>
    </w:p>
    <w:p w:rsidR="004467F1" w:rsidRP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t xml:space="preserve">Fixed capital method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Two accounts are maintained for each </w:t>
      </w:r>
      <w:proofErr w:type="gramStart"/>
      <w:r w:rsidRPr="00697D15">
        <w:rPr>
          <w:rFonts w:ascii="Times New Roman" w:hAnsi="Times New Roman" w:cs="Times New Roman"/>
          <w:sz w:val="24"/>
          <w:szCs w:val="24"/>
        </w:rPr>
        <w:t>partner :</w:t>
      </w:r>
      <w:proofErr w:type="gramEnd"/>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1. </w:t>
      </w:r>
      <w:proofErr w:type="spellStart"/>
      <w:r w:rsidRPr="00697D15">
        <w:rPr>
          <w:rFonts w:ascii="Times New Roman" w:hAnsi="Times New Roman" w:cs="Times New Roman"/>
          <w:sz w:val="24"/>
          <w:szCs w:val="24"/>
        </w:rPr>
        <w:t>Partners</w:t>
      </w:r>
      <w:proofErr w:type="spellEnd"/>
      <w:r w:rsidRPr="00697D15">
        <w:rPr>
          <w:rFonts w:ascii="Times New Roman" w:hAnsi="Times New Roman" w:cs="Times New Roman"/>
          <w:sz w:val="24"/>
          <w:szCs w:val="24"/>
        </w:rPr>
        <w:t xml:space="preserve"> capital account </w:t>
      </w:r>
      <w:r w:rsidRPr="00697D15">
        <w:rPr>
          <w:rFonts w:ascii="Times New Roman" w:hAnsi="Times New Roman" w:cs="Times New Roman"/>
          <w:sz w:val="24"/>
          <w:szCs w:val="24"/>
        </w:rPr>
        <w:tab/>
      </w:r>
      <w:r w:rsidRPr="00697D15">
        <w:rPr>
          <w:rFonts w:ascii="Times New Roman" w:hAnsi="Times New Roman" w:cs="Times New Roman"/>
          <w:sz w:val="24"/>
          <w:szCs w:val="24"/>
        </w:rPr>
        <w:tab/>
        <w:t xml:space="preserve">2. </w:t>
      </w:r>
      <w:proofErr w:type="gramStart"/>
      <w:r w:rsidRPr="00697D15">
        <w:rPr>
          <w:rFonts w:ascii="Times New Roman" w:hAnsi="Times New Roman" w:cs="Times New Roman"/>
          <w:sz w:val="24"/>
          <w:szCs w:val="24"/>
        </w:rPr>
        <w:t>Partners</w:t>
      </w:r>
      <w:proofErr w:type="gramEnd"/>
      <w:r w:rsidRPr="00697D15">
        <w:rPr>
          <w:rFonts w:ascii="Times New Roman" w:hAnsi="Times New Roman" w:cs="Times New Roman"/>
          <w:sz w:val="24"/>
          <w:szCs w:val="24"/>
        </w:rPr>
        <w:t xml:space="preserve"> current account</w:t>
      </w:r>
    </w:p>
    <w:p w:rsidR="004467F1" w:rsidRPr="00697D15" w:rsidRDefault="004467F1" w:rsidP="004467F1">
      <w:pPr>
        <w:jc w:val="both"/>
        <w:rPr>
          <w:rFonts w:ascii="Times New Roman" w:hAnsi="Times New Roman" w:cs="Times New Roman"/>
          <w:sz w:val="24"/>
          <w:szCs w:val="24"/>
        </w:rPr>
      </w:pPr>
      <w:proofErr w:type="gramStart"/>
      <w:r w:rsidRPr="00697D15">
        <w:rPr>
          <w:rFonts w:ascii="Times New Roman" w:hAnsi="Times New Roman" w:cs="Times New Roman"/>
          <w:sz w:val="24"/>
          <w:szCs w:val="24"/>
        </w:rPr>
        <w:t>( all</w:t>
      </w:r>
      <w:proofErr w:type="gramEnd"/>
      <w:r w:rsidRPr="00697D15">
        <w:rPr>
          <w:rFonts w:ascii="Times New Roman" w:hAnsi="Times New Roman" w:cs="Times New Roman"/>
          <w:sz w:val="24"/>
          <w:szCs w:val="24"/>
        </w:rPr>
        <w:t xml:space="preserve"> adjustments are done in partners current account)</w:t>
      </w:r>
    </w:p>
    <w:p w:rsidR="004467F1" w:rsidRP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t xml:space="preserve">Fluctuating Capital Method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Separate capital accounts are maintained for each partner. All adjustments are done in same capital accounts.</w:t>
      </w:r>
    </w:p>
    <w:p w:rsidR="004467F1" w:rsidRP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lastRenderedPageBreak/>
        <w:t xml:space="preserve">Provisions Relating to Accounting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1. Partner’s salary: no salary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2. Interest on capital: no interest</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3. Interest on partners loans: 6%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4. Share of profit or loss: equal</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5. Interest on drawings: no interest. For calculation for interest on drawings following points should be remembered:</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i</w:t>
      </w:r>
      <w:proofErr w:type="gramEnd"/>
      <w:r w:rsidRPr="00697D15">
        <w:rPr>
          <w:rFonts w:ascii="Times New Roman" w:hAnsi="Times New Roman" w:cs="Times New Roman"/>
          <w:sz w:val="24"/>
          <w:szCs w:val="24"/>
        </w:rPr>
        <w:t>. At the beginning of every month: total drawings X rate% X 6.5/ 12</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ii</w:t>
      </w:r>
      <w:proofErr w:type="gramEnd"/>
      <w:r w:rsidRPr="00697D15">
        <w:rPr>
          <w:rFonts w:ascii="Times New Roman" w:hAnsi="Times New Roman" w:cs="Times New Roman"/>
          <w:sz w:val="24"/>
          <w:szCs w:val="24"/>
        </w:rPr>
        <w:t>. At the end of every month: total drawings X rate% X 5.5/12</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w:t>
      </w:r>
      <w:proofErr w:type="gramStart"/>
      <w:r w:rsidRPr="00697D15">
        <w:rPr>
          <w:rFonts w:ascii="Times New Roman" w:hAnsi="Times New Roman" w:cs="Times New Roman"/>
          <w:sz w:val="24"/>
          <w:szCs w:val="24"/>
        </w:rPr>
        <w:t>iii</w:t>
      </w:r>
      <w:proofErr w:type="gramEnd"/>
      <w:r w:rsidRPr="00697D15">
        <w:rPr>
          <w:rFonts w:ascii="Times New Roman" w:hAnsi="Times New Roman" w:cs="Times New Roman"/>
          <w:sz w:val="24"/>
          <w:szCs w:val="24"/>
        </w:rPr>
        <w:t>. At the middle of every month: total drawings X rate % X 6/12</w:t>
      </w:r>
    </w:p>
    <w:p w:rsidR="004467F1" w:rsidRPr="00697D15" w:rsidRDefault="004467F1" w:rsidP="004467F1">
      <w:pPr>
        <w:jc w:val="both"/>
        <w:rPr>
          <w:rFonts w:ascii="Times New Roman" w:hAnsi="Times New Roman" w:cs="Times New Roman"/>
          <w:b/>
          <w:sz w:val="24"/>
          <w:szCs w:val="24"/>
        </w:rPr>
      </w:pPr>
    </w:p>
    <w:p w:rsidR="004467F1" w:rsidRP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t xml:space="preserve">Adjustments of Profits/Loss on Admission or Retirement/Death On admission of partner: </w:t>
      </w:r>
    </w:p>
    <w:p w:rsidR="004467F1" w:rsidRPr="00697D15" w:rsidRDefault="004467F1" w:rsidP="004467F1">
      <w:pPr>
        <w:pStyle w:val="ListParagraph"/>
        <w:numPr>
          <w:ilvl w:val="0"/>
          <w:numId w:val="26"/>
        </w:numPr>
        <w:jc w:val="both"/>
        <w:rPr>
          <w:rFonts w:ascii="Times New Roman" w:hAnsi="Times New Roman" w:cs="Times New Roman"/>
          <w:sz w:val="24"/>
          <w:szCs w:val="24"/>
        </w:rPr>
      </w:pPr>
      <w:r w:rsidRPr="00697D15">
        <w:rPr>
          <w:rFonts w:ascii="Times New Roman" w:hAnsi="Times New Roman" w:cs="Times New Roman"/>
          <w:sz w:val="24"/>
          <w:szCs w:val="24"/>
        </w:rPr>
        <w:t>Admitted on the first day of the accounting year- will get profit for entire year</w:t>
      </w:r>
    </w:p>
    <w:p w:rsidR="004467F1" w:rsidRPr="00697D15" w:rsidRDefault="004467F1" w:rsidP="004467F1">
      <w:pPr>
        <w:pStyle w:val="ListParagraph"/>
        <w:numPr>
          <w:ilvl w:val="0"/>
          <w:numId w:val="26"/>
        </w:numPr>
        <w:jc w:val="both"/>
        <w:rPr>
          <w:rFonts w:ascii="Times New Roman" w:hAnsi="Times New Roman" w:cs="Times New Roman"/>
          <w:sz w:val="24"/>
          <w:szCs w:val="24"/>
        </w:rPr>
      </w:pPr>
      <w:r w:rsidRPr="00697D15">
        <w:rPr>
          <w:rFonts w:ascii="Times New Roman" w:hAnsi="Times New Roman" w:cs="Times New Roman"/>
          <w:sz w:val="24"/>
          <w:szCs w:val="24"/>
        </w:rPr>
        <w:t>Admitted on any day of the accounting year- will get profit for after the date of admission till the date of final accounts</w:t>
      </w:r>
    </w:p>
    <w:p w:rsidR="004467F1" w:rsidRP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t xml:space="preserve">On retirement/Death of partner: </w:t>
      </w:r>
    </w:p>
    <w:p w:rsidR="004467F1" w:rsidRPr="00697D15" w:rsidRDefault="004467F1" w:rsidP="004467F1">
      <w:pPr>
        <w:pStyle w:val="ListParagraph"/>
        <w:numPr>
          <w:ilvl w:val="0"/>
          <w:numId w:val="27"/>
        </w:numPr>
        <w:jc w:val="both"/>
        <w:rPr>
          <w:rFonts w:ascii="Times New Roman" w:hAnsi="Times New Roman" w:cs="Times New Roman"/>
          <w:sz w:val="24"/>
          <w:szCs w:val="24"/>
        </w:rPr>
      </w:pPr>
      <w:r w:rsidRPr="00697D15">
        <w:rPr>
          <w:rFonts w:ascii="Times New Roman" w:hAnsi="Times New Roman" w:cs="Times New Roman"/>
          <w:sz w:val="24"/>
          <w:szCs w:val="24"/>
        </w:rPr>
        <w:t xml:space="preserve">If retires on the last date of the accounting year: will get profit for entire year </w:t>
      </w:r>
    </w:p>
    <w:p w:rsidR="004467F1" w:rsidRPr="00697D15" w:rsidRDefault="004467F1" w:rsidP="004467F1">
      <w:pPr>
        <w:pStyle w:val="ListParagraph"/>
        <w:numPr>
          <w:ilvl w:val="0"/>
          <w:numId w:val="27"/>
        </w:numPr>
        <w:jc w:val="both"/>
        <w:rPr>
          <w:rFonts w:ascii="Times New Roman" w:hAnsi="Times New Roman" w:cs="Times New Roman"/>
          <w:sz w:val="24"/>
          <w:szCs w:val="24"/>
        </w:rPr>
      </w:pPr>
      <w:r w:rsidRPr="00697D15">
        <w:rPr>
          <w:rFonts w:ascii="Times New Roman" w:hAnsi="Times New Roman" w:cs="Times New Roman"/>
          <w:sz w:val="24"/>
          <w:szCs w:val="24"/>
        </w:rPr>
        <w:t xml:space="preserve">ii. If retires on the beginning of the accounting year: no profit </w:t>
      </w:r>
    </w:p>
    <w:p w:rsidR="004467F1" w:rsidRPr="00697D15" w:rsidRDefault="004467F1" w:rsidP="004467F1">
      <w:pPr>
        <w:pStyle w:val="ListParagraph"/>
        <w:numPr>
          <w:ilvl w:val="0"/>
          <w:numId w:val="27"/>
        </w:numPr>
        <w:jc w:val="both"/>
        <w:rPr>
          <w:rFonts w:ascii="Times New Roman" w:hAnsi="Times New Roman" w:cs="Times New Roman"/>
          <w:sz w:val="24"/>
          <w:szCs w:val="24"/>
        </w:rPr>
      </w:pPr>
      <w:r w:rsidRPr="00697D15">
        <w:rPr>
          <w:rFonts w:ascii="Times New Roman" w:hAnsi="Times New Roman" w:cs="Times New Roman"/>
          <w:sz w:val="24"/>
          <w:szCs w:val="24"/>
        </w:rPr>
        <w:t>iii. If retires during the accounting year: will get profit up to the date of retirement</w:t>
      </w:r>
    </w:p>
    <w:p w:rsid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t>On death of a partner:</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The procedure of finding out amount due to deceased partner is the same as in the case of retirement.</w:t>
      </w:r>
    </w:p>
    <w:p w:rsidR="004467F1" w:rsidRPr="00697D15" w:rsidRDefault="004467F1" w:rsidP="004467F1">
      <w:pPr>
        <w:jc w:val="both"/>
        <w:rPr>
          <w:rFonts w:ascii="Times New Roman" w:hAnsi="Times New Roman" w:cs="Times New Roman"/>
          <w:sz w:val="24"/>
          <w:szCs w:val="24"/>
        </w:rPr>
      </w:pPr>
    </w:p>
    <w:p w:rsidR="00C769A0" w:rsidRPr="00697D15" w:rsidRDefault="004467F1" w:rsidP="004467F1">
      <w:pPr>
        <w:jc w:val="both"/>
        <w:rPr>
          <w:rFonts w:ascii="Times New Roman" w:hAnsi="Times New Roman" w:cs="Times New Roman"/>
          <w:b/>
          <w:sz w:val="24"/>
          <w:szCs w:val="24"/>
        </w:rPr>
      </w:pPr>
      <w:r w:rsidRPr="00697D15">
        <w:rPr>
          <w:rFonts w:ascii="Times New Roman" w:hAnsi="Times New Roman" w:cs="Times New Roman"/>
          <w:b/>
          <w:sz w:val="24"/>
          <w:szCs w:val="24"/>
        </w:rPr>
        <w:t>Calculatio</w:t>
      </w:r>
      <w:r w:rsidR="00C769A0" w:rsidRPr="00697D15">
        <w:rPr>
          <w:rFonts w:ascii="Times New Roman" w:hAnsi="Times New Roman" w:cs="Times New Roman"/>
          <w:b/>
          <w:sz w:val="24"/>
          <w:szCs w:val="24"/>
        </w:rPr>
        <w:t xml:space="preserve">n of new Profit Sharing Ratio </w:t>
      </w:r>
    </w:p>
    <w:p w:rsidR="00C769A0"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Sacrifice </w:t>
      </w:r>
      <w:r w:rsidR="00C769A0" w:rsidRPr="00697D15">
        <w:rPr>
          <w:rFonts w:ascii="Times New Roman" w:hAnsi="Times New Roman" w:cs="Times New Roman"/>
          <w:sz w:val="24"/>
          <w:szCs w:val="24"/>
        </w:rPr>
        <w:t xml:space="preserve">ratio = Old ratio – New ratio </w:t>
      </w:r>
    </w:p>
    <w:p w:rsidR="00C769A0"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New ratio = Partn</w:t>
      </w:r>
      <w:r w:rsidR="00C769A0" w:rsidRPr="00697D15">
        <w:rPr>
          <w:rFonts w:ascii="Times New Roman" w:hAnsi="Times New Roman" w:cs="Times New Roman"/>
          <w:sz w:val="24"/>
          <w:szCs w:val="24"/>
        </w:rPr>
        <w:t xml:space="preserve">er’s old ratio X Balance ratio </w:t>
      </w:r>
    </w:p>
    <w:p w:rsidR="004467F1" w:rsidRPr="00697D15" w:rsidRDefault="004467F1"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 Balance ratio= 1- new partner’s share</w:t>
      </w:r>
    </w:p>
    <w:p w:rsidR="00C769A0" w:rsidRPr="00697D15" w:rsidRDefault="00C769A0" w:rsidP="004467F1">
      <w:pPr>
        <w:jc w:val="both"/>
        <w:rPr>
          <w:rFonts w:ascii="Times New Roman" w:hAnsi="Times New Roman" w:cs="Times New Roman"/>
          <w:b/>
          <w:sz w:val="24"/>
          <w:szCs w:val="24"/>
        </w:rPr>
      </w:pPr>
      <w:r w:rsidRPr="00697D15">
        <w:rPr>
          <w:rFonts w:ascii="Times New Roman" w:hAnsi="Times New Roman" w:cs="Times New Roman"/>
          <w:b/>
          <w:sz w:val="24"/>
          <w:szCs w:val="24"/>
        </w:rPr>
        <w:lastRenderedPageBreak/>
        <w:t xml:space="preserve">Types of adjustments </w:t>
      </w:r>
    </w:p>
    <w:p w:rsidR="00C769A0" w:rsidRDefault="00C769A0" w:rsidP="004467F1">
      <w:pPr>
        <w:jc w:val="both"/>
        <w:rPr>
          <w:rFonts w:ascii="Times New Roman" w:hAnsi="Times New Roman" w:cs="Times New Roman"/>
          <w:sz w:val="24"/>
          <w:szCs w:val="24"/>
        </w:rPr>
      </w:pPr>
      <w:r w:rsidRPr="00697D15">
        <w:rPr>
          <w:rFonts w:ascii="Times New Roman" w:hAnsi="Times New Roman" w:cs="Times New Roman"/>
          <w:sz w:val="24"/>
          <w:szCs w:val="24"/>
        </w:rPr>
        <w:t xml:space="preserve">1. Open adjustments </w:t>
      </w:r>
      <w:r w:rsidRPr="00697D15">
        <w:rPr>
          <w:rFonts w:ascii="Times New Roman" w:hAnsi="Times New Roman" w:cs="Times New Roman"/>
          <w:sz w:val="24"/>
          <w:szCs w:val="24"/>
        </w:rPr>
        <w:tab/>
      </w:r>
      <w:r w:rsidRPr="00697D15">
        <w:rPr>
          <w:rFonts w:ascii="Times New Roman" w:hAnsi="Times New Roman" w:cs="Times New Roman"/>
          <w:sz w:val="24"/>
          <w:szCs w:val="24"/>
        </w:rPr>
        <w:tab/>
        <w:t>2. Hidden adjustments</w:t>
      </w:r>
      <w:r w:rsidRPr="00697D15">
        <w:rPr>
          <w:rFonts w:ascii="Times New Roman" w:hAnsi="Times New Roman" w:cs="Times New Roman"/>
          <w:sz w:val="24"/>
          <w:szCs w:val="24"/>
        </w:rPr>
        <w:tab/>
      </w:r>
      <w:r w:rsidRPr="00697D15">
        <w:rPr>
          <w:rFonts w:ascii="Times New Roman" w:hAnsi="Times New Roman" w:cs="Times New Roman"/>
          <w:sz w:val="24"/>
          <w:szCs w:val="24"/>
        </w:rPr>
        <w:tab/>
        <w:t xml:space="preserve"> 3. Effects already given in trial balance</w:t>
      </w:r>
    </w:p>
    <w:p w:rsidR="00697D15" w:rsidRPr="00697D15" w:rsidRDefault="00697D15" w:rsidP="004467F1">
      <w:pPr>
        <w:jc w:val="both"/>
        <w:rPr>
          <w:rFonts w:ascii="Times New Roman" w:hAnsi="Times New Roman" w:cs="Times New Roman"/>
          <w:b/>
          <w:sz w:val="24"/>
          <w:szCs w:val="24"/>
        </w:rPr>
      </w:pPr>
      <w:r w:rsidRPr="00697D15">
        <w:rPr>
          <w:rFonts w:ascii="Times New Roman" w:hAnsi="Times New Roman" w:cs="Times New Roman"/>
          <w:b/>
          <w:sz w:val="24"/>
          <w:szCs w:val="24"/>
        </w:rPr>
        <w:t>Partnership Final Accounts Sums (Admission / Retirement / Death)</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 A and B started business on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1-1-2003</w:t>
        </w:r>
      </w:smartTag>
      <w:r w:rsidRPr="00697D15">
        <w:rPr>
          <w:rFonts w:ascii="Times New Roman" w:hAnsi="Times New Roman" w:cs="Times New Roman"/>
          <w:sz w:val="24"/>
          <w:szCs w:val="24"/>
        </w:rPr>
        <w:t xml:space="preserve"> with capital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and 10,000 respectively. Rate of interest on capital is 5% p.a. Calculate the interest on Capitals for the year 2003.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Q2. Calculate the interest on drawings of Mr. ABC @ 10% p.a. for the year ended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31-12-2003</w:t>
        </w:r>
      </w:smartTag>
      <w:r w:rsidRPr="00697D15">
        <w:rPr>
          <w:rFonts w:ascii="Times New Roman" w:hAnsi="Times New Roman" w:cs="Times New Roman"/>
          <w:sz w:val="24"/>
          <w:szCs w:val="24"/>
        </w:rPr>
        <w:t xml:space="preserve"> in each of the following cases: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a. His drawing during the year were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2,40,000.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b. He withdrawn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on the first day of every month.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c. He withdrew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on the last day of every month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d. he withdrew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at the middle of every month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e. He withdrew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every month.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f. He withdrew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60,000 on </w:t>
      </w:r>
      <w:smartTag w:uri="urn:schemas-microsoft-com:office:smarttags" w:element="date">
        <w:smartTagPr>
          <w:attr w:name="Year" w:val="2003"/>
          <w:attr w:name="Day" w:val="31"/>
          <w:attr w:name="Month" w:val="1"/>
        </w:smartTagPr>
        <w:r w:rsidRPr="00697D15">
          <w:rPr>
            <w:rFonts w:ascii="Times New Roman" w:hAnsi="Times New Roman" w:cs="Times New Roman"/>
            <w:sz w:val="24"/>
            <w:szCs w:val="24"/>
          </w:rPr>
          <w:t>31-1-2003</w:t>
        </w:r>
      </w:smartTag>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40,000 on </w:t>
      </w:r>
      <w:smartTag w:uri="urn:schemas-microsoft-com:office:smarttags" w:element="date">
        <w:smartTagPr>
          <w:attr w:name="Year" w:val="2003"/>
          <w:attr w:name="Day" w:val="31"/>
          <w:attr w:name="Month" w:val="3"/>
        </w:smartTagPr>
        <w:r w:rsidRPr="00697D15">
          <w:rPr>
            <w:rFonts w:ascii="Times New Roman" w:hAnsi="Times New Roman" w:cs="Times New Roman"/>
            <w:sz w:val="24"/>
            <w:szCs w:val="24"/>
          </w:rPr>
          <w:t>31-3-2003</w:t>
        </w:r>
      </w:smartTag>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80,000 on </w:t>
      </w:r>
      <w:smartTag w:uri="urn:schemas-microsoft-com:office:smarttags" w:element="date">
        <w:smartTagPr>
          <w:attr w:name="Year" w:val="2003"/>
          <w:attr w:name="Day" w:val="7"/>
          <w:attr w:name="Month" w:val="1"/>
        </w:smartTagPr>
        <w:r w:rsidRPr="00697D15">
          <w:rPr>
            <w:rFonts w:ascii="Times New Roman" w:hAnsi="Times New Roman" w:cs="Times New Roman"/>
            <w:sz w:val="24"/>
            <w:szCs w:val="24"/>
          </w:rPr>
          <w:t>1-7-2003</w:t>
        </w:r>
      </w:smartTag>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30,000 on </w:t>
      </w:r>
      <w:smartTag w:uri="urn:schemas-microsoft-com:office:smarttags" w:element="date">
        <w:smartTagPr>
          <w:attr w:name="Year" w:val="2003"/>
          <w:attr w:name="Day" w:val="30"/>
          <w:attr w:name="Month" w:val="9"/>
        </w:smartTagPr>
        <w:r w:rsidRPr="00697D15">
          <w:rPr>
            <w:rFonts w:ascii="Times New Roman" w:hAnsi="Times New Roman" w:cs="Times New Roman"/>
            <w:sz w:val="24"/>
            <w:szCs w:val="24"/>
          </w:rPr>
          <w:t>30-9-2003</w:t>
        </w:r>
      </w:smartTag>
      <w:r w:rsidRPr="00697D15">
        <w:rPr>
          <w:rFonts w:ascii="Times New Roman" w:hAnsi="Times New Roman" w:cs="Times New Roman"/>
          <w:sz w:val="24"/>
          <w:szCs w:val="24"/>
        </w:rPr>
        <w:t xml:space="preserve"> and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50,000 on </w:t>
      </w:r>
      <w:smartTag w:uri="urn:schemas-microsoft-com:office:smarttags" w:element="date">
        <w:smartTagPr>
          <w:attr w:name="Year" w:val="2003"/>
          <w:attr w:name="Day" w:val="11"/>
          <w:attr w:name="Month" w:val="1"/>
        </w:smartTagPr>
        <w:r w:rsidRPr="00697D15">
          <w:rPr>
            <w:rFonts w:ascii="Times New Roman" w:hAnsi="Times New Roman" w:cs="Times New Roman"/>
            <w:sz w:val="24"/>
            <w:szCs w:val="24"/>
          </w:rPr>
          <w:t>1-11-2003</w:t>
        </w:r>
      </w:smartTag>
      <w:r w:rsidRPr="00697D15">
        <w:rPr>
          <w:rFonts w:ascii="Times New Roman" w:hAnsi="Times New Roman" w:cs="Times New Roman"/>
          <w:sz w:val="24"/>
          <w:szCs w:val="24"/>
        </w:rPr>
        <w:t xml:space="preserv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Q3. From the following Trial balance of </w:t>
      </w:r>
      <w:proofErr w:type="spellStart"/>
      <w:r w:rsidRPr="00697D15">
        <w:rPr>
          <w:rFonts w:ascii="Times New Roman" w:hAnsi="Times New Roman" w:cs="Times New Roman"/>
          <w:sz w:val="24"/>
          <w:szCs w:val="24"/>
        </w:rPr>
        <w:t>Ajit</w:t>
      </w:r>
      <w:proofErr w:type="spellEnd"/>
      <w:r w:rsidRPr="00697D15">
        <w:rPr>
          <w:rFonts w:ascii="Times New Roman" w:hAnsi="Times New Roman" w:cs="Times New Roman"/>
          <w:sz w:val="24"/>
          <w:szCs w:val="24"/>
        </w:rPr>
        <w:t xml:space="preserve"> and </w:t>
      </w:r>
      <w:proofErr w:type="spellStart"/>
      <w:r w:rsidRPr="00697D15">
        <w:rPr>
          <w:rFonts w:ascii="Times New Roman" w:hAnsi="Times New Roman" w:cs="Times New Roman"/>
          <w:sz w:val="24"/>
          <w:szCs w:val="24"/>
        </w:rPr>
        <w:t>Sujit</w:t>
      </w:r>
      <w:proofErr w:type="spellEnd"/>
      <w:r w:rsidRPr="00697D15">
        <w:rPr>
          <w:rFonts w:ascii="Times New Roman" w:hAnsi="Times New Roman" w:cs="Times New Roman"/>
          <w:sz w:val="24"/>
          <w:szCs w:val="24"/>
        </w:rPr>
        <w:t xml:space="preserve"> you are required to prepare a Trading and profit &amp; Loss A/c for the year ended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 xml:space="preserve"> and a Balance Sheet as on that date: </w:t>
      </w:r>
    </w:p>
    <w:p w:rsidR="00D40322" w:rsidRPr="00697D15" w:rsidRDefault="00D40322" w:rsidP="00D40322">
      <w:pPr>
        <w:jc w:val="center"/>
        <w:rPr>
          <w:rFonts w:ascii="Times New Roman" w:hAnsi="Times New Roman" w:cs="Times New Roman"/>
          <w:sz w:val="24"/>
          <w:szCs w:val="24"/>
        </w:rPr>
      </w:pPr>
      <w:r w:rsidRPr="00697D15">
        <w:rPr>
          <w:rFonts w:ascii="Times New Roman" w:hAnsi="Times New Roman" w:cs="Times New Roman"/>
          <w:sz w:val="24"/>
          <w:szCs w:val="24"/>
        </w:rPr>
        <w:t xml:space="preserve">Trial Balance As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080"/>
        <w:gridCol w:w="1980"/>
        <w:gridCol w:w="1260"/>
        <w:gridCol w:w="1188"/>
      </w:tblGrid>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Debit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Debit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Capital A/c </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Outwards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1,400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Ajit</w:t>
            </w:r>
            <w:proofErr w:type="spellEnd"/>
            <w:r w:rsidRPr="00697D15">
              <w:rPr>
                <w:rFonts w:ascii="Times New Roman" w:hAnsi="Times New Roman" w:cs="Times New Roman"/>
                <w:sz w:val="24"/>
                <w:szCs w:val="24"/>
              </w:rPr>
              <w:t xml:space="preserve"> </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60,000</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Wages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Sujit</w:t>
            </w:r>
            <w:proofErr w:type="spellEnd"/>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40,000</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Insurance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1,600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Drawing A/</w:t>
            </w:r>
            <w:proofErr w:type="spellStart"/>
            <w:r w:rsidRPr="00697D15">
              <w:rPr>
                <w:rFonts w:ascii="Times New Roman" w:hAnsi="Times New Roman" w:cs="Times New Roman"/>
                <w:sz w:val="24"/>
                <w:szCs w:val="24"/>
              </w:rPr>
              <w:t>cs</w:t>
            </w:r>
            <w:proofErr w:type="spellEnd"/>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Discount Received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Ajit</w:t>
            </w:r>
            <w:proofErr w:type="spellEnd"/>
            <w:r w:rsidRPr="00697D15">
              <w:rPr>
                <w:rFonts w:ascii="Times New Roman" w:hAnsi="Times New Roman" w:cs="Times New Roman"/>
                <w:sz w:val="24"/>
                <w:szCs w:val="24"/>
              </w:rPr>
              <w:t xml:space="preserv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Postage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Sujit</w:t>
            </w:r>
            <w:proofErr w:type="spellEnd"/>
            <w:r w:rsidRPr="00697D15">
              <w:rPr>
                <w:rFonts w:ascii="Times New Roman" w:hAnsi="Times New Roman" w:cs="Times New Roman"/>
                <w:sz w:val="24"/>
                <w:szCs w:val="24"/>
              </w:rPr>
              <w:t xml:space="preserv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Debtors and Creditors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70,400</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64,200</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Stock on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1-1-2003</w:t>
              </w:r>
            </w:smartTag>
            <w:r w:rsidRPr="00697D15">
              <w:rPr>
                <w:rFonts w:ascii="Times New Roman" w:hAnsi="Times New Roman" w:cs="Times New Roman"/>
                <w:sz w:val="24"/>
                <w:szCs w:val="24"/>
              </w:rPr>
              <w:t xml:space="preserv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44,000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Furniture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Bills Receivable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1,800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in hand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9,800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 and Sales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1,90,000</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3,02,000</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Machinery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Return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&amp; Taxes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Printing &amp; Stationery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4,68,400</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4,68,400</w:t>
            </w:r>
          </w:p>
        </w:tc>
        <w:tc>
          <w:tcPr>
            <w:tcW w:w="198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4,68,400</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4,68,400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Adjustments: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The closing Stock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 xml:space="preserve">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56,000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The outstanding expenses were: a) Wages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 and b) Salaries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930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Goods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 were distribution as free samples.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4) Interest on partners capitals was to be provided at 7% p.a.</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Prepaid Insurance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Depreciation was to be provide on furniture at 10% and on machinery at 5%.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A reserve for bad and doubtful debts was to be created at 5% of sundry debtors.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Q4. A, B &amp; C carried on business in partnership as Ready Made cloth Dealers. The partnership agreement provided that –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1) the partners were to be credited at the end of each year with interest at 5% per annum on Opening balance of Capital</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No interest was to be charged on drawing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3) Profit and losses were to be shared as to A5, B3 and C 2. It was agreed that C’s share of profit in any other partners in their profit sharing ratio.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Trial balance of the partnership as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31-12-2003</w:t>
        </w:r>
      </w:smartTag>
      <w:r w:rsidRPr="00697D15">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800"/>
        <w:gridCol w:w="1728"/>
      </w:tblGrid>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Account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Debit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Stop fittings (at cost)</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36,000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Freehold Premises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Leasehold Premises Purchase during the year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45,000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Addition and alteration to leasehold premise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2,80,000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Stock as at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1-1-2003</w:t>
              </w:r>
            </w:smartTag>
            <w:r w:rsidRPr="00697D15">
              <w:rPr>
                <w:rFonts w:ascii="Times New Roman" w:hAnsi="Times New Roman" w:cs="Times New Roman"/>
                <w:sz w:val="24"/>
                <w:szCs w:val="24"/>
              </w:rPr>
              <w:t xml:space="preserve">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42,000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Salaries and Wages</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64,000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Office and Trade Expenses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45,000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Rates and Insurance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10,500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Professional Charges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3,500 </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Debtors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20,600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Balance at Central bank Ltd.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43,700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Partner Capital Account:</w:t>
            </w:r>
          </w:p>
        </w:tc>
        <w:tc>
          <w:tcPr>
            <w:tcW w:w="18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A</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B</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C</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Partners Current Account:</w:t>
            </w:r>
          </w:p>
        </w:tc>
        <w:tc>
          <w:tcPr>
            <w:tcW w:w="18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A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16,000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B</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C</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Sales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4,45,000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Trade Creditors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37,000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Depreciation Reserve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14,000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Reserve for Doubtful Debts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w:t>
            </w: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Drawing other than Monthly Payment:</w:t>
            </w:r>
          </w:p>
        </w:tc>
        <w:tc>
          <w:tcPr>
            <w:tcW w:w="18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A</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B</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C </w:t>
            </w: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328" w:type="dxa"/>
          </w:tcPr>
          <w:p w:rsidR="00D40322" w:rsidRPr="00697D15" w:rsidRDefault="00D40322" w:rsidP="000A0A63">
            <w:pPr>
              <w:rPr>
                <w:rFonts w:ascii="Times New Roman" w:hAnsi="Times New Roman" w:cs="Times New Roman"/>
                <w:sz w:val="24"/>
                <w:szCs w:val="24"/>
              </w:rPr>
            </w:pPr>
          </w:p>
        </w:tc>
        <w:tc>
          <w:tcPr>
            <w:tcW w:w="18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6,92,500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6,92,500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You are given the following additional information:</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Stock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December 31,2003</w:t>
        </w:r>
      </w:smartTag>
      <w:r w:rsidRPr="00697D15">
        <w:rPr>
          <w:rFonts w:ascii="Times New Roman" w:hAnsi="Times New Roman" w:cs="Times New Roman"/>
          <w:sz w:val="24"/>
          <w:szCs w:val="24"/>
        </w:rPr>
        <w:t xml:space="preserve"> was valued at the market value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35,000 but if valued at cost it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42,000.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goods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 were destroyed by fire and the insurance company has admitted claim for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700 only.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A debt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 is to be written off and provision for doubtful debts Is to be at 5%.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Salaries and wages include the following monthly drawings by the partners: A: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 B:Rs. 300; and C: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250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Partners had during the year been supplied with goods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 to A and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400 to B.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December 31,2003</w:t>
        </w:r>
      </w:smartTag>
      <w:r w:rsidRPr="00697D15">
        <w:rPr>
          <w:rFonts w:ascii="Times New Roman" w:hAnsi="Times New Roman" w:cs="Times New Roman"/>
          <w:sz w:val="24"/>
          <w:szCs w:val="24"/>
        </w:rPr>
        <w:t xml:space="preserve"> rates paid in advance and office and trade expenses owing were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2,500 and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2,100 respectively.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Depreciation of shop fittings to be provided at 5% p.a. on cost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8) Professional Charges include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2,500 fees paid in respect of the acquisition of leasehold premises.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9) The cost of addition and alterations to </w:t>
      </w:r>
      <w:proofErr w:type="spellStart"/>
      <w:r w:rsidRPr="00697D15">
        <w:rPr>
          <w:rFonts w:ascii="Times New Roman" w:hAnsi="Times New Roman" w:cs="Times New Roman"/>
          <w:sz w:val="24"/>
          <w:szCs w:val="24"/>
        </w:rPr>
        <w:t>he</w:t>
      </w:r>
      <w:proofErr w:type="spellEnd"/>
      <w:r w:rsidRPr="00697D15">
        <w:rPr>
          <w:rFonts w:ascii="Times New Roman" w:hAnsi="Times New Roman" w:cs="Times New Roman"/>
          <w:sz w:val="24"/>
          <w:szCs w:val="24"/>
        </w:rPr>
        <w:t xml:space="preserve"> leasehold premises were to the written off over 25 years commencing from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1-1-2003</w:t>
        </w:r>
      </w:smartTag>
      <w:r w:rsidRPr="00697D15">
        <w:rPr>
          <w:rFonts w:ascii="Times New Roman" w:hAnsi="Times New Roman" w:cs="Times New Roman"/>
          <w:sz w:val="24"/>
          <w:szCs w:val="24"/>
        </w:rPr>
        <w:t xml:space="preserve">.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You are requested to prepare the Trading Account and profit and Loss Account for the year ending </w:t>
      </w:r>
      <w:smartTag w:uri="urn:schemas-microsoft-com:office:smarttags" w:element="date">
        <w:smartTagPr>
          <w:attr w:name="Year" w:val="2001"/>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2001</w:t>
        </w:r>
      </w:smartTag>
      <w:r w:rsidRPr="00697D15">
        <w:rPr>
          <w:rFonts w:ascii="Times New Roman" w:hAnsi="Times New Roman" w:cs="Times New Roman"/>
          <w:sz w:val="24"/>
          <w:szCs w:val="24"/>
        </w:rPr>
        <w:t xml:space="preserve"> and balance sheet as at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 xml:space="preserv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Q5. R and K are partners sharing profits equally. From the following Trail Balance prepare Trading and Profit and Loss A/c for the year ended 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and the balance Sheet as at that date of M/s. RK after the adjustment given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080"/>
        <w:gridCol w:w="2160"/>
        <w:gridCol w:w="1080"/>
        <w:gridCol w:w="1188"/>
      </w:tblGrid>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08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Dr</w:t>
            </w:r>
            <w:proofErr w:type="spellEnd"/>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R’s Capital </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1,00,000</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and Taxes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K’s </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1,00,000</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Motor Car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Land &amp; Building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87,000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Outward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1,400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Plant &amp; Machinery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17,500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Sales </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84,000</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Goodwill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20,000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3,100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R’s Drawings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Bank charges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105</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K’s Drawings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12,600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Bad Debts Written off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2,100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Deposits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Provision for Doubtful Debts </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1-1-2003</w:t>
              </w:r>
            </w:smartTag>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27,000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Printing and Stationery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Wages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19,800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Purchases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69,000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Creditors </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Expenses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Bank Current A/c</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795</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General Expenses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2,93,000</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2,93,000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Closing Stock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46,000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It is discovered that credit sales effected on </w:t>
      </w:r>
      <w:smartTag w:uri="urn:schemas-microsoft-com:office:smarttags" w:element="date">
        <w:smartTagPr>
          <w:attr w:name="Year" w:val="2003"/>
          <w:attr w:name="Day" w:val="21"/>
          <w:attr w:name="Month" w:val="12"/>
        </w:smartTagPr>
        <w:r w:rsidRPr="00697D15">
          <w:rPr>
            <w:rFonts w:ascii="Times New Roman" w:hAnsi="Times New Roman" w:cs="Times New Roman"/>
            <w:sz w:val="24"/>
            <w:szCs w:val="24"/>
          </w:rPr>
          <w:t>21-12-2003</w:t>
        </w:r>
      </w:smartTag>
      <w:r w:rsidRPr="00697D15">
        <w:rPr>
          <w:rFonts w:ascii="Times New Roman" w:hAnsi="Times New Roman" w:cs="Times New Roman"/>
          <w:sz w:val="24"/>
          <w:szCs w:val="24"/>
        </w:rPr>
        <w:t xml:space="preserve"> to the value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 have not been entered in the books.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Stock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3,000 uninsured has been destroyed by fire.</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Plant and machinery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 purchased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 xml:space="preserve"> has been inadvertently included in purchases.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5) Wages include a sum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 spent at the time of installation of a new machinery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4,000 on </w:t>
      </w:r>
      <w:smartTag w:uri="urn:schemas-microsoft-com:office:smarttags" w:element="date">
        <w:smartTagPr>
          <w:attr w:name="Year" w:val="2003"/>
          <w:attr w:name="Day" w:val="30"/>
          <w:attr w:name="Month" w:val="6"/>
        </w:smartTagPr>
        <w:r w:rsidRPr="00697D15">
          <w:rPr>
            <w:rFonts w:ascii="Times New Roman" w:hAnsi="Times New Roman" w:cs="Times New Roman"/>
            <w:sz w:val="24"/>
            <w:szCs w:val="24"/>
          </w:rPr>
          <w:t>30-6-2003</w:t>
        </w:r>
      </w:smartTag>
      <w:r w:rsidRPr="00697D15">
        <w:rPr>
          <w:rFonts w:ascii="Times New Roman" w:hAnsi="Times New Roman" w:cs="Times New Roman"/>
          <w:sz w:val="24"/>
          <w:szCs w:val="24"/>
        </w:rPr>
        <w: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The Motor Car was sold on </w:t>
      </w:r>
      <w:smartTag w:uri="urn:schemas-microsoft-com:office:smarttags" w:element="date">
        <w:smartTagPr>
          <w:attr w:name="Year" w:val="2003"/>
          <w:attr w:name="Day" w:val="30"/>
          <w:attr w:name="Month" w:val="6"/>
        </w:smartTagPr>
        <w:r w:rsidRPr="00697D15">
          <w:rPr>
            <w:rFonts w:ascii="Times New Roman" w:hAnsi="Times New Roman" w:cs="Times New Roman"/>
            <w:sz w:val="24"/>
            <w:szCs w:val="24"/>
          </w:rPr>
          <w:t>30-6-2003</w:t>
        </w:r>
      </w:smartTag>
      <w:r w:rsidRPr="00697D15">
        <w:rPr>
          <w:rFonts w:ascii="Times New Roman" w:hAnsi="Times New Roman" w:cs="Times New Roman"/>
          <w:sz w:val="24"/>
          <w:szCs w:val="24"/>
        </w:rPr>
        <w:t xml:space="preserve"> for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 the amount being wrongly included in the sales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Depreciate Plant and machinery at 10% p.a. and Motor Car 20% p.a. and Provision for Bad debts to be increased by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8) rent and taxes prepaid were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800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9) No interest is to be allowed on </w:t>
      </w:r>
      <w:proofErr w:type="spellStart"/>
      <w:r w:rsidRPr="00697D15">
        <w:rPr>
          <w:rFonts w:ascii="Times New Roman" w:hAnsi="Times New Roman" w:cs="Times New Roman"/>
          <w:sz w:val="24"/>
          <w:szCs w:val="24"/>
        </w:rPr>
        <w:t>partners</w:t>
      </w:r>
      <w:proofErr w:type="spellEnd"/>
      <w:r w:rsidRPr="00697D15">
        <w:rPr>
          <w:rFonts w:ascii="Times New Roman" w:hAnsi="Times New Roman" w:cs="Times New Roman"/>
          <w:sz w:val="24"/>
          <w:szCs w:val="24"/>
        </w:rPr>
        <w:t xml:space="preserve"> capital and no interest is to be charged on drawings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Q6. </w:t>
      </w:r>
      <w:proofErr w:type="spellStart"/>
      <w:r w:rsidRPr="00697D15">
        <w:rPr>
          <w:rFonts w:ascii="Times New Roman" w:hAnsi="Times New Roman" w:cs="Times New Roman"/>
          <w:sz w:val="24"/>
          <w:szCs w:val="24"/>
        </w:rPr>
        <w:t>Sujata</w:t>
      </w:r>
      <w:proofErr w:type="spellEnd"/>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Sarita</w:t>
      </w:r>
      <w:proofErr w:type="spellEnd"/>
      <w:r w:rsidRPr="00697D15">
        <w:rPr>
          <w:rFonts w:ascii="Times New Roman" w:hAnsi="Times New Roman" w:cs="Times New Roman"/>
          <w:sz w:val="24"/>
          <w:szCs w:val="24"/>
        </w:rPr>
        <w:t xml:space="preserve"> and </w:t>
      </w:r>
      <w:proofErr w:type="spellStart"/>
      <w:r w:rsidRPr="00697D15">
        <w:rPr>
          <w:rFonts w:ascii="Times New Roman" w:hAnsi="Times New Roman" w:cs="Times New Roman"/>
          <w:sz w:val="24"/>
          <w:szCs w:val="24"/>
        </w:rPr>
        <w:t>Suman</w:t>
      </w:r>
      <w:proofErr w:type="spellEnd"/>
      <w:r w:rsidRPr="00697D15">
        <w:rPr>
          <w:rFonts w:ascii="Times New Roman" w:hAnsi="Times New Roman" w:cs="Times New Roman"/>
          <w:sz w:val="24"/>
          <w:szCs w:val="24"/>
        </w:rPr>
        <w:t xml:space="preserve"> are partners sharing profits and losses in the ratio 3:2:1 </w:t>
      </w:r>
      <w:proofErr w:type="spellStart"/>
      <w:r w:rsidRPr="00697D15">
        <w:rPr>
          <w:rFonts w:ascii="Times New Roman" w:hAnsi="Times New Roman" w:cs="Times New Roman"/>
          <w:sz w:val="24"/>
          <w:szCs w:val="24"/>
        </w:rPr>
        <w:t>Suman</w:t>
      </w:r>
      <w:proofErr w:type="spellEnd"/>
      <w:r w:rsidRPr="00697D15">
        <w:rPr>
          <w:rFonts w:ascii="Times New Roman" w:hAnsi="Times New Roman" w:cs="Times New Roman"/>
          <w:sz w:val="24"/>
          <w:szCs w:val="24"/>
        </w:rPr>
        <w:t xml:space="preserve"> is guaranteed a profit </w:t>
      </w:r>
      <w:proofErr w:type="spellStart"/>
      <w:r w:rsidRPr="00697D15">
        <w:rPr>
          <w:rFonts w:ascii="Times New Roman" w:hAnsi="Times New Roman" w:cs="Times New Roman"/>
          <w:sz w:val="24"/>
          <w:szCs w:val="24"/>
        </w:rPr>
        <w:t>f</w:t>
      </w:r>
      <w:proofErr w:type="spellEnd"/>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16,000 p.a. as her minimum share. Any deficiency will be borne by the other partner in their profit sharing ratio. Interest at the rate of 6% is to be allowed on partners fixed capital account. On 31sr March, 2004 Trial balance was as under: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Debit </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 </w:t>
            </w:r>
          </w:p>
        </w:tc>
        <w:tc>
          <w:tcPr>
            <w:tcW w:w="136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Building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64,000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Fixed Capital A/</w:t>
            </w:r>
            <w:proofErr w:type="spellStart"/>
            <w:r w:rsidRPr="00697D15">
              <w:rPr>
                <w:rFonts w:ascii="Times New Roman" w:hAnsi="Times New Roman" w:cs="Times New Roman"/>
                <w:sz w:val="24"/>
                <w:szCs w:val="24"/>
              </w:rPr>
              <w:t>cs</w:t>
            </w:r>
            <w:proofErr w:type="spellEnd"/>
            <w:r w:rsidRPr="00697D15">
              <w:rPr>
                <w:rFonts w:ascii="Times New Roman" w:hAnsi="Times New Roman" w:cs="Times New Roman"/>
                <w:sz w:val="24"/>
                <w:szCs w:val="24"/>
              </w:rPr>
              <w:t>:</w:t>
            </w: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Machinery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Sujata</w:t>
            </w:r>
            <w:proofErr w:type="spellEnd"/>
            <w:r w:rsidRPr="00697D15">
              <w:rPr>
                <w:rFonts w:ascii="Times New Roman" w:hAnsi="Times New Roman" w:cs="Times New Roman"/>
                <w:sz w:val="24"/>
                <w:szCs w:val="24"/>
              </w:rPr>
              <w:t xml:space="preserve">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Vehicles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Sarita</w:t>
            </w:r>
            <w:proofErr w:type="spellEnd"/>
            <w:r w:rsidRPr="00697D15">
              <w:rPr>
                <w:rFonts w:ascii="Times New Roman" w:hAnsi="Times New Roman" w:cs="Times New Roman"/>
                <w:sz w:val="24"/>
                <w:szCs w:val="24"/>
              </w:rPr>
              <w:t xml:space="preserve">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2,90,000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Suman</w:t>
            </w:r>
            <w:proofErr w:type="spellEnd"/>
            <w:r w:rsidRPr="00697D15">
              <w:rPr>
                <w:rFonts w:ascii="Times New Roman" w:hAnsi="Times New Roman" w:cs="Times New Roman"/>
                <w:sz w:val="24"/>
                <w:szCs w:val="24"/>
              </w:rPr>
              <w:t xml:space="preserve">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Stock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68,000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Current A/c :</w:t>
            </w: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Wages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65,000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Sujata</w:t>
            </w:r>
            <w:proofErr w:type="spellEnd"/>
            <w:r w:rsidRPr="00697D15">
              <w:rPr>
                <w:rFonts w:ascii="Times New Roman" w:hAnsi="Times New Roman" w:cs="Times New Roman"/>
                <w:sz w:val="24"/>
                <w:szCs w:val="24"/>
              </w:rPr>
              <w:t xml:space="preserve">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16,000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Trade Expenses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Sarita</w:t>
            </w:r>
            <w:proofErr w:type="spellEnd"/>
            <w:r w:rsidRPr="00697D15">
              <w:rPr>
                <w:rFonts w:ascii="Times New Roman" w:hAnsi="Times New Roman" w:cs="Times New Roman"/>
                <w:sz w:val="24"/>
                <w:szCs w:val="24"/>
              </w:rPr>
              <w:t xml:space="preserve">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Sales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6,72,000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Repairs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28,000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Creditors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48,000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Commission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Provision for doubtful debts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Office Expenses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33,200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Commission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Rates &amp; Taxes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22,900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Discount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6,400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Bank Balance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1,42,400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Debtors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84,000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Suman’s</w:t>
            </w:r>
            <w:proofErr w:type="spellEnd"/>
            <w:r w:rsidRPr="00697D15">
              <w:rPr>
                <w:rFonts w:ascii="Times New Roman" w:hAnsi="Times New Roman" w:cs="Times New Roman"/>
                <w:sz w:val="24"/>
                <w:szCs w:val="24"/>
              </w:rPr>
              <w:t xml:space="preserve"> Current A/c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13,400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9,38,400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9,38,000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Additional Information:</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Closing Stock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70,000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w:t>
      </w:r>
      <w:proofErr w:type="spellStart"/>
      <w:r w:rsidRPr="00697D15">
        <w:rPr>
          <w:rFonts w:ascii="Times New Roman" w:hAnsi="Times New Roman" w:cs="Times New Roman"/>
          <w:sz w:val="24"/>
          <w:szCs w:val="24"/>
        </w:rPr>
        <w:t>Sujata</w:t>
      </w:r>
      <w:proofErr w:type="spellEnd"/>
      <w:r w:rsidRPr="00697D15">
        <w:rPr>
          <w:rFonts w:ascii="Times New Roman" w:hAnsi="Times New Roman" w:cs="Times New Roman"/>
          <w:sz w:val="24"/>
          <w:szCs w:val="24"/>
        </w:rPr>
        <w:t xml:space="preserve"> has taken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3,000 from stock for which no entry is made in the books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w:t>
      </w:r>
      <w:proofErr w:type="spellStart"/>
      <w:r w:rsidRPr="00697D15">
        <w:rPr>
          <w:rFonts w:ascii="Times New Roman" w:hAnsi="Times New Roman" w:cs="Times New Roman"/>
          <w:sz w:val="24"/>
          <w:szCs w:val="24"/>
        </w:rPr>
        <w:t>Sarita</w:t>
      </w:r>
      <w:proofErr w:type="spellEnd"/>
      <w:r w:rsidRPr="00697D15">
        <w:rPr>
          <w:rFonts w:ascii="Times New Roman" w:hAnsi="Times New Roman" w:cs="Times New Roman"/>
          <w:sz w:val="24"/>
          <w:szCs w:val="24"/>
        </w:rPr>
        <w:t xml:space="preserve"> is to be paid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24,000 for traveling expenses for business trips.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Wages outstanding are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5,000 and commission received in advance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Depreciation on machinery is to be provided @ 10% p.a. and on vehicle @ 15% p.a.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Provision for doubtful debts is to be increased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6,000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Goods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10,000 were destroyed by fire, the same were not insured.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From the above Trial balance and additional information given, prepare Trading and profit &amp; loss A/c for year ended </w:t>
      </w:r>
      <w:smartTag w:uri="urn:schemas-microsoft-com:office:smarttags" w:element="date">
        <w:smartTagPr>
          <w:attr w:name="Month" w:val="3"/>
          <w:attr w:name="Day" w:val="31"/>
          <w:attr w:name="Year" w:val="2004"/>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March, 2004</w:t>
        </w:r>
      </w:smartTag>
      <w:r w:rsidRPr="00697D15">
        <w:rPr>
          <w:rFonts w:ascii="Times New Roman" w:hAnsi="Times New Roman" w:cs="Times New Roman"/>
          <w:sz w:val="24"/>
          <w:szCs w:val="24"/>
        </w:rPr>
        <w:t xml:space="preserve"> and Balance Sheet as on that date.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Q7. Ram and </w:t>
      </w:r>
      <w:proofErr w:type="spellStart"/>
      <w:r w:rsidRPr="00697D15">
        <w:rPr>
          <w:rFonts w:ascii="Times New Roman" w:hAnsi="Times New Roman" w:cs="Times New Roman"/>
          <w:sz w:val="24"/>
          <w:szCs w:val="24"/>
        </w:rPr>
        <w:t>Shyam</w:t>
      </w:r>
      <w:proofErr w:type="spellEnd"/>
      <w:r w:rsidRPr="00697D15">
        <w:rPr>
          <w:rFonts w:ascii="Times New Roman" w:hAnsi="Times New Roman" w:cs="Times New Roman"/>
          <w:sz w:val="24"/>
          <w:szCs w:val="24"/>
        </w:rPr>
        <w:t xml:space="preserve"> are partners. Their Trial Balance as on </w:t>
      </w:r>
      <w:smartTag w:uri="urn:schemas-microsoft-com:office:smarttags" w:element="date">
        <w:smartTagPr>
          <w:attr w:name="Month" w:val="12"/>
          <w:attr w:name="Day" w:val="31"/>
          <w:attr w:name="Year" w:val="2004"/>
        </w:smartTagPr>
        <w:r w:rsidRPr="00697D15">
          <w:rPr>
            <w:rFonts w:ascii="Times New Roman" w:hAnsi="Times New Roman" w:cs="Times New Roman"/>
            <w:sz w:val="24"/>
            <w:szCs w:val="24"/>
          </w:rPr>
          <w:t>31-12-2004</w:t>
        </w:r>
      </w:smartTag>
      <w:r w:rsidRPr="00697D15">
        <w:rPr>
          <w:rFonts w:ascii="Times New Roman" w:hAnsi="Times New Roman" w:cs="Times New Roman"/>
          <w:sz w:val="24"/>
          <w:szCs w:val="24"/>
        </w:rPr>
        <w:t xml:space="preserve"> was as 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Debit </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 </w:t>
            </w:r>
          </w:p>
        </w:tc>
        <w:tc>
          <w:tcPr>
            <w:tcW w:w="136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Building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74,000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Ram’s Capital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Machinery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40,000</w:t>
            </w:r>
          </w:p>
        </w:tc>
        <w:tc>
          <w:tcPr>
            <w:tcW w:w="30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Shyam’s</w:t>
            </w:r>
            <w:proofErr w:type="spellEnd"/>
            <w:r w:rsidRPr="00697D15">
              <w:rPr>
                <w:rFonts w:ascii="Times New Roman" w:hAnsi="Times New Roman" w:cs="Times New Roman"/>
                <w:sz w:val="24"/>
                <w:szCs w:val="24"/>
              </w:rPr>
              <w:t xml:space="preserve"> Capital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Furniture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Sales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6,80,000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2,98,000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 </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52,000     </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Stock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R.D.D.</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Wages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65,000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Discount</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inward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Repairs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18,000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Commission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5,700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General Expenses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and Taxes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21,000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Bank Balance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95,000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Balance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49,300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84,000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9,25,000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9,25,000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Additional Information:</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Closing Stock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50,000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w:t>
      </w:r>
      <w:proofErr w:type="spellStart"/>
      <w:r w:rsidRPr="00697D15">
        <w:rPr>
          <w:rFonts w:ascii="Times New Roman" w:hAnsi="Times New Roman" w:cs="Times New Roman"/>
          <w:sz w:val="24"/>
          <w:szCs w:val="24"/>
        </w:rPr>
        <w:t>Shyam</w:t>
      </w:r>
      <w:proofErr w:type="spellEnd"/>
      <w:r w:rsidRPr="00697D15">
        <w:rPr>
          <w:rFonts w:ascii="Times New Roman" w:hAnsi="Times New Roman" w:cs="Times New Roman"/>
          <w:sz w:val="24"/>
          <w:szCs w:val="24"/>
        </w:rPr>
        <w:t xml:space="preserve"> has taken goods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5,000 for his personal use for which no entry was made In the books.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Wages outstanding were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6,000 and taxes paid in advance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Depreciation was to be provided at 10% p.a. on machinery and 5% p.a. on Building and 15% p.a. on furniture.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Write off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 as bad Debts and provision for doubtful debts is to be increased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5,000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Goods costing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2,500 have been stolen but no entry was passed in the books for the same. Prepare a Trading and Profit and Loss Account for the year ended </w:t>
      </w:r>
      <w:smartTag w:uri="urn:schemas-microsoft-com:office:smarttags" w:element="date">
        <w:smartTagPr>
          <w:attr w:name="Month" w:val="12"/>
          <w:attr w:name="Day" w:val="31"/>
          <w:attr w:name="Year" w:val="2004"/>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2004</w:t>
        </w:r>
      </w:smartTag>
      <w:r w:rsidRPr="00697D15">
        <w:rPr>
          <w:rFonts w:ascii="Times New Roman" w:hAnsi="Times New Roman" w:cs="Times New Roman"/>
          <w:sz w:val="24"/>
          <w:szCs w:val="24"/>
        </w:rPr>
        <w:t xml:space="preserve"> and balance Sheet as on that date.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Q8. X, Y and Z are partners in manufacturing business sharing profit and losses X, 2/5, Y 2/5 and Z 1/5 Z’s annual share of profit is to be a minimum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any deficiency being borne by the other two partners in their profit sharing ratio. No interest is allowed or charged on partners current accounts but fixed Capital Accounts carry interest at 6% per annum. The firm’s Trial Balance as on </w:t>
      </w:r>
      <w:smartTag w:uri="urn:schemas-microsoft-com:office:smarttags" w:element="date">
        <w:smartTagPr>
          <w:attr w:name="Month" w:val="3"/>
          <w:attr w:name="Day" w:val="31"/>
          <w:attr w:name="Year" w:val="2004"/>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March 2004</w:t>
        </w:r>
      </w:smartTag>
      <w:r w:rsidRPr="00697D15">
        <w:rPr>
          <w:rFonts w:ascii="Times New Roman" w:hAnsi="Times New Roman" w:cs="Times New Roman"/>
          <w:sz w:val="24"/>
          <w:szCs w:val="24"/>
        </w:rPr>
        <w:t xml:space="preserve"> was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193"/>
        <w:gridCol w:w="2767"/>
        <w:gridCol w:w="1260"/>
        <w:gridCol w:w="1188"/>
      </w:tblGrid>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193"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18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Freehold Premises Cost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 A/</w:t>
            </w:r>
            <w:proofErr w:type="spellStart"/>
            <w:r w:rsidRPr="00697D15">
              <w:rPr>
                <w:rFonts w:ascii="Times New Roman" w:hAnsi="Times New Roman" w:cs="Times New Roman"/>
                <w:sz w:val="24"/>
                <w:szCs w:val="24"/>
              </w:rPr>
              <w:t>cs</w:t>
            </w:r>
            <w:proofErr w:type="spellEnd"/>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Plant &amp; machinery (at cost)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80,000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3,80,000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Y</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60,000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 (</w:t>
            </w:r>
            <w:smartTag w:uri="urn:schemas-microsoft-com:office:smarttags" w:element="date">
              <w:smartTagPr>
                <w:attr w:name="Month" w:val="1"/>
                <w:attr w:name="Day" w:val="4"/>
                <w:attr w:name="Year" w:val="2003"/>
              </w:smartTagPr>
              <w:r w:rsidRPr="00697D15">
                <w:rPr>
                  <w:rFonts w:ascii="Times New Roman" w:hAnsi="Times New Roman" w:cs="Times New Roman"/>
                  <w:sz w:val="24"/>
                  <w:szCs w:val="24"/>
                </w:rPr>
                <w:t>1-4-2003</w:t>
              </w:r>
            </w:smartTag>
            <w:r w:rsidRPr="00697D15">
              <w:rPr>
                <w:rFonts w:ascii="Times New Roman" w:hAnsi="Times New Roman" w:cs="Times New Roman"/>
                <w:sz w:val="24"/>
                <w:szCs w:val="24"/>
              </w:rPr>
              <w:t xml:space="preserve">)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72,000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Z</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30,000</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1,70,000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Motor Vehicles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Current Account (</w:t>
            </w:r>
            <w:smartTag w:uri="urn:schemas-microsoft-com:office:smarttags" w:element="date">
              <w:smartTagPr>
                <w:attr w:name="Month" w:val="1"/>
                <w:attr w:name="Day" w:val="4"/>
                <w:attr w:name="Year" w:val="2003"/>
              </w:smartTagPr>
              <w:r w:rsidRPr="00697D15">
                <w:rPr>
                  <w:rFonts w:ascii="Times New Roman" w:hAnsi="Times New Roman" w:cs="Times New Roman"/>
                  <w:sz w:val="24"/>
                  <w:szCs w:val="24"/>
                </w:rPr>
                <w:t>1-4-2003</w:t>
              </w:r>
            </w:smartTag>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Manufacturing Wages</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82,000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18,000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Trade Expenses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Y</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54,000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Sales </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6,78,000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Repairs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 </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42,000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Discount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Provision for Doubtful Debts (</w:t>
            </w:r>
            <w:smartTag w:uri="urn:schemas-microsoft-com:office:smarttags" w:element="date">
              <w:smartTagPr>
                <w:attr w:name="Month" w:val="1"/>
                <w:attr w:name="Day" w:val="4"/>
                <w:attr w:name="Year" w:val="2003"/>
              </w:smartTagPr>
              <w:r w:rsidRPr="00697D15">
                <w:rPr>
                  <w:rFonts w:ascii="Times New Roman" w:hAnsi="Times New Roman" w:cs="Times New Roman"/>
                  <w:sz w:val="24"/>
                  <w:szCs w:val="24"/>
                </w:rPr>
                <w:t>1-4-2003</w:t>
              </w:r>
            </w:smartTag>
            <w:r w:rsidRPr="00697D15">
              <w:rPr>
                <w:rFonts w:ascii="Times New Roman" w:hAnsi="Times New Roman" w:cs="Times New Roman"/>
                <w:sz w:val="24"/>
                <w:szCs w:val="24"/>
              </w:rPr>
              <w:t xml:space="preserve">) </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3,400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Office Expenses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36,000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discount </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4,200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Inward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6,200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Provision for Depreciation (</w:t>
            </w:r>
            <w:smartTag w:uri="urn:schemas-microsoft-com:office:smarttags" w:element="date">
              <w:smartTagPr>
                <w:attr w:name="Month" w:val="1"/>
                <w:attr w:name="Day" w:val="4"/>
                <w:attr w:name="Year" w:val="2003"/>
              </w:smartTagPr>
              <w:r w:rsidRPr="00697D15">
                <w:rPr>
                  <w:rFonts w:ascii="Times New Roman" w:hAnsi="Times New Roman" w:cs="Times New Roman"/>
                  <w:sz w:val="24"/>
                  <w:szCs w:val="24"/>
                </w:rPr>
                <w:t>1-4-2003</w:t>
              </w:r>
            </w:smartTag>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Rates and insurance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14,000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Plant &amp; machinery </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Professional Charges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2767"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Motor Vehicles </w:t>
            </w: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Debtors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68,000</w:t>
            </w:r>
          </w:p>
        </w:tc>
        <w:tc>
          <w:tcPr>
            <w:tcW w:w="2767"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Balance at Bank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2767"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Current Account Z (</w:t>
            </w:r>
            <w:smartTag w:uri="urn:schemas-microsoft-com:office:smarttags" w:element="date">
              <w:smartTagPr>
                <w:attr w:name="Month" w:val="1"/>
                <w:attr w:name="Day" w:val="4"/>
                <w:attr w:name="Year" w:val="2003"/>
              </w:smartTagPr>
              <w:r w:rsidRPr="00697D15">
                <w:rPr>
                  <w:rFonts w:ascii="Times New Roman" w:hAnsi="Times New Roman" w:cs="Times New Roman"/>
                  <w:sz w:val="24"/>
                  <w:szCs w:val="24"/>
                </w:rPr>
                <w:t>1-4-2003</w:t>
              </w:r>
            </w:smartTag>
            <w:r w:rsidRPr="00697D15">
              <w:rPr>
                <w:rFonts w:ascii="Times New Roman" w:hAnsi="Times New Roman" w:cs="Times New Roman"/>
                <w:sz w:val="24"/>
                <w:szCs w:val="24"/>
              </w:rPr>
              <w:t xml:space="preserve">)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11,000</w:t>
            </w:r>
          </w:p>
        </w:tc>
        <w:tc>
          <w:tcPr>
            <w:tcW w:w="2767"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Outward </w:t>
            </w: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2767"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448" w:type="dxa"/>
          </w:tcPr>
          <w:p w:rsidR="00D40322" w:rsidRPr="00697D15" w:rsidRDefault="00D40322" w:rsidP="000A0A63">
            <w:pPr>
              <w:rPr>
                <w:rFonts w:ascii="Times New Roman" w:hAnsi="Times New Roman" w:cs="Times New Roman"/>
                <w:sz w:val="24"/>
                <w:szCs w:val="24"/>
              </w:rPr>
            </w:pPr>
          </w:p>
        </w:tc>
        <w:tc>
          <w:tcPr>
            <w:tcW w:w="1193"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9,57,600</w:t>
            </w:r>
          </w:p>
        </w:tc>
        <w:tc>
          <w:tcPr>
            <w:tcW w:w="2767"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9,57,600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You are given the following information:</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Stock on hand on </w:t>
      </w:r>
      <w:smartTag w:uri="urn:schemas-microsoft-com:office:smarttags" w:element="date">
        <w:smartTagPr>
          <w:attr w:name="Month" w:val="3"/>
          <w:attr w:name="Day" w:val="31"/>
          <w:attr w:name="Year" w:val="2004"/>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March 2004</w:t>
        </w:r>
      </w:smartTag>
      <w:r w:rsidRPr="00697D15">
        <w:rPr>
          <w:rFonts w:ascii="Times New Roman" w:hAnsi="Times New Roman" w:cs="Times New Roman"/>
          <w:sz w:val="24"/>
          <w:szCs w:val="24"/>
        </w:rPr>
        <w:t xml:space="preserve"> amounted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64,800.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Sales included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24,000 for goods sent out on sale or return charged to customers at cost plus 20% &amp; which remained in their hands unsold on 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march 2004.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3) The following amounts included in salaries have been drawn each month by the partners: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X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 Y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400; Z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It was agreed that a charge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2,500 should be made to Y for goods supplied to him from stock during the year.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X who acted as traveler is to be credited with an expenses allowance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Repairs include an item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7,500 for alternation to the Office which amount it is agreed should be capitalized.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Rates and Insurance paid in advance amounted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5,000 and Office Expenses accrued amounted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1,200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8) A motor vehicle costing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9,000 had been purchased during the year against which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6,000 had been allowed on the sale of an vehicle the net amount only being debited to Motor Vehicle Account. The vehicle sold had cost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7,500 and had been written down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2,500. Any profit and loss on sale of the vehicles Is to be credited or charged in the written down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2,500.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Any profit or loss on sale of the vehicle is to be credited or charged in the profit and loss A/c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9) Depreciation on Plant &amp; Machinery and Motor Vehicles is to be provided at the rate of 10% and 20% per annum respectively on the cost at the end of the year.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10) A debt of Rs.600 is to be written off and the provision for doubtful debts increased to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4,500 You are required to prepare:</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a) Trading and Profit and Loss Account for the year ended </w:t>
      </w:r>
      <w:smartTag w:uri="urn:schemas-microsoft-com:office:smarttags" w:element="date">
        <w:smartTagPr>
          <w:attr w:name="Month" w:val="3"/>
          <w:attr w:name="Day" w:val="31"/>
          <w:attr w:name="Year" w:val="2004"/>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March 2004</w:t>
        </w:r>
      </w:smartTag>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b) The Balance sheet as on the date, and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c) The partners current account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 11) the new partner is guaranteed a minimum profit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80,000 by the old partners A and B. All partners share profit equally. If the actual profits of firm are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1,50,000, show the distribution of profit.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Q9. Ram and </w:t>
      </w:r>
      <w:proofErr w:type="spellStart"/>
      <w:r w:rsidRPr="00697D15">
        <w:rPr>
          <w:rFonts w:ascii="Times New Roman" w:hAnsi="Times New Roman" w:cs="Times New Roman"/>
          <w:sz w:val="24"/>
          <w:szCs w:val="24"/>
        </w:rPr>
        <w:t>Kirti</w:t>
      </w:r>
      <w:proofErr w:type="spellEnd"/>
      <w:r w:rsidRPr="00697D15">
        <w:rPr>
          <w:rFonts w:ascii="Times New Roman" w:hAnsi="Times New Roman" w:cs="Times New Roman"/>
          <w:sz w:val="24"/>
          <w:szCs w:val="24"/>
        </w:rPr>
        <w:t xml:space="preserve"> were in partnership in a retail business sharing profits in proportion of 3:2 As from </w:t>
      </w:r>
      <w:smartTag w:uri="urn:schemas-microsoft-com:office:smarttags" w:element="date">
        <w:smartTagPr>
          <w:attr w:name="Year" w:val="2005"/>
          <w:attr w:name="Day" w:val="1"/>
          <w:attr w:name="Month" w:val="1"/>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January 2005</w:t>
        </w:r>
      </w:smartTag>
      <w:r w:rsidRPr="00697D15">
        <w:rPr>
          <w:rFonts w:ascii="Times New Roman" w:hAnsi="Times New Roman" w:cs="Times New Roman"/>
          <w:sz w:val="24"/>
          <w:szCs w:val="24"/>
        </w:rPr>
        <w:t xml:space="preserve"> they admitted </w:t>
      </w:r>
      <w:proofErr w:type="spellStart"/>
      <w:r w:rsidRPr="00697D15">
        <w:rPr>
          <w:rFonts w:ascii="Times New Roman" w:hAnsi="Times New Roman" w:cs="Times New Roman"/>
          <w:sz w:val="24"/>
          <w:szCs w:val="24"/>
        </w:rPr>
        <w:t>Vikram</w:t>
      </w:r>
      <w:proofErr w:type="spellEnd"/>
      <w:r w:rsidRPr="00697D15">
        <w:rPr>
          <w:rFonts w:ascii="Times New Roman" w:hAnsi="Times New Roman" w:cs="Times New Roman"/>
          <w:sz w:val="24"/>
          <w:szCs w:val="24"/>
        </w:rPr>
        <w:t xml:space="preserve"> into partnership giving him one-fifth  of the profit. </w:t>
      </w:r>
      <w:proofErr w:type="spellStart"/>
      <w:r w:rsidRPr="00697D15">
        <w:rPr>
          <w:rFonts w:ascii="Times New Roman" w:hAnsi="Times New Roman" w:cs="Times New Roman"/>
          <w:sz w:val="24"/>
          <w:szCs w:val="24"/>
        </w:rPr>
        <w:t>Vikram</w:t>
      </w:r>
      <w:proofErr w:type="spellEnd"/>
      <w:r w:rsidRPr="00697D15">
        <w:rPr>
          <w:rFonts w:ascii="Times New Roman" w:hAnsi="Times New Roman" w:cs="Times New Roman"/>
          <w:sz w:val="24"/>
          <w:szCs w:val="24"/>
        </w:rPr>
        <w:t xml:space="preserve"> brought in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in cash of which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6,000 were considered as being in payment for his share of goodwill and remainder as his capital.</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The following Trial Balance was extracted from the books as on </w:t>
      </w:r>
      <w:smartTag w:uri="urn:schemas-microsoft-com:office:smarttags" w:element="date">
        <w:smartTagPr>
          <w:attr w:name="Month" w:val="12"/>
          <w:attr w:name="Day" w:val="31"/>
          <w:attr w:name="Year" w:val="2005"/>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r w:rsidRPr="00697D15">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620"/>
        <w:gridCol w:w="1548"/>
      </w:tblGrid>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 and Sales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1,71,625</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2,62,650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Return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5,250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4,125</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Customers and Creditors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40,200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25,525</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Bills Receivable and Bills payable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20,070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11,950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Inward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Carriage outward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2,175</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 (</w:t>
            </w:r>
            <w:smartTag w:uri="urn:schemas-microsoft-com:office:smarttags" w:element="date">
              <w:smartTagPr>
                <w:attr w:name="Month" w:val="1"/>
                <w:attr w:name="Day" w:val="1"/>
                <w:attr w:name="Year" w:val="2005"/>
              </w:smartTagPr>
              <w:r w:rsidRPr="00697D15">
                <w:rPr>
                  <w:rFonts w:ascii="Times New Roman" w:hAnsi="Times New Roman" w:cs="Times New Roman"/>
                  <w:sz w:val="24"/>
                  <w:szCs w:val="24"/>
                </w:rPr>
                <w:t>01-01-2005</w:t>
              </w:r>
            </w:smartTag>
            <w:r w:rsidRPr="00697D15">
              <w:rPr>
                <w:rFonts w:ascii="Times New Roman" w:hAnsi="Times New Roman" w:cs="Times New Roman"/>
                <w:sz w:val="24"/>
                <w:szCs w:val="24"/>
              </w:rPr>
              <w:t>)</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39,725</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Reserve for doubtful debts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Outstanding Carriage Inward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Bad debts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9,795</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Furniture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Shop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15,500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Postage and Insurance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3,240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Trade Expenses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2,690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Rate and Taxes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4,200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Loan to Vishnu (from </w:t>
            </w:r>
            <w:smartTag w:uri="urn:schemas-microsoft-com:office:smarttags" w:element="date">
              <w:smartTagPr>
                <w:attr w:name="Month" w:val="1"/>
                <w:attr w:name="Day" w:val="8"/>
                <w:attr w:name="Year" w:val="2005"/>
              </w:smartTagPr>
              <w:r w:rsidRPr="00697D15">
                <w:rPr>
                  <w:rFonts w:ascii="Times New Roman" w:hAnsi="Times New Roman" w:cs="Times New Roman"/>
                  <w:sz w:val="24"/>
                  <w:szCs w:val="24"/>
                </w:rPr>
                <w:t>01-08-2005</w:t>
              </w:r>
            </w:smartTag>
            <w:r w:rsidRPr="00697D15">
              <w:rPr>
                <w:rFonts w:ascii="Times New Roman" w:hAnsi="Times New Roman" w:cs="Times New Roman"/>
                <w:sz w:val="24"/>
                <w:szCs w:val="24"/>
              </w:rPr>
              <w:t xml:space="preserv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 </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Prepaid Insurance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accrued but not paid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in hand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4,440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Current Accounts:</w:t>
            </w:r>
          </w:p>
        </w:tc>
        <w:tc>
          <w:tcPr>
            <w:tcW w:w="1620" w:type="dxa"/>
          </w:tcPr>
          <w:p w:rsidR="00D40322" w:rsidRPr="00697D15" w:rsidRDefault="00D40322" w:rsidP="000A0A63">
            <w:pPr>
              <w:rPr>
                <w:rFonts w:ascii="Times New Roman" w:hAnsi="Times New Roman" w:cs="Times New Roman"/>
                <w:sz w:val="24"/>
                <w:szCs w:val="24"/>
              </w:rPr>
            </w:pPr>
          </w:p>
        </w:tc>
        <w:tc>
          <w:tcPr>
            <w:tcW w:w="154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Ram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lastRenderedPageBreak/>
              <w:t>Kirti</w:t>
            </w:r>
            <w:proofErr w:type="spellEnd"/>
            <w:r w:rsidRPr="00697D15">
              <w:rPr>
                <w:rFonts w:ascii="Times New Roman" w:hAnsi="Times New Roman" w:cs="Times New Roman"/>
                <w:sz w:val="24"/>
                <w:szCs w:val="24"/>
              </w:rPr>
              <w:t xml:space="preserv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Vikram</w:t>
            </w:r>
            <w:proofErr w:type="spellEnd"/>
            <w:r w:rsidRPr="00697D15">
              <w:rPr>
                <w:rFonts w:ascii="Times New Roman" w:hAnsi="Times New Roman" w:cs="Times New Roman"/>
                <w:sz w:val="24"/>
                <w:szCs w:val="24"/>
              </w:rPr>
              <w:t xml:space="preserv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 Accounts:</w:t>
            </w:r>
          </w:p>
        </w:tc>
        <w:tc>
          <w:tcPr>
            <w:tcW w:w="1620" w:type="dxa"/>
          </w:tcPr>
          <w:p w:rsidR="00D40322" w:rsidRPr="00697D15" w:rsidRDefault="00D40322" w:rsidP="000A0A63">
            <w:pPr>
              <w:rPr>
                <w:rFonts w:ascii="Times New Roman" w:hAnsi="Times New Roman" w:cs="Times New Roman"/>
                <w:sz w:val="24"/>
                <w:szCs w:val="24"/>
              </w:rPr>
            </w:pPr>
          </w:p>
        </w:tc>
        <w:tc>
          <w:tcPr>
            <w:tcW w:w="154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Ram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Kirti</w:t>
            </w:r>
            <w:proofErr w:type="spellEnd"/>
            <w:r w:rsidRPr="00697D15">
              <w:rPr>
                <w:rFonts w:ascii="Times New Roman" w:hAnsi="Times New Roman" w:cs="Times New Roman"/>
                <w:sz w:val="24"/>
                <w:szCs w:val="24"/>
              </w:rPr>
              <w:t xml:space="preserv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paid by </w:t>
            </w:r>
            <w:proofErr w:type="spellStart"/>
            <w:r w:rsidRPr="00697D15">
              <w:rPr>
                <w:rFonts w:ascii="Times New Roman" w:hAnsi="Times New Roman" w:cs="Times New Roman"/>
                <w:sz w:val="24"/>
                <w:szCs w:val="24"/>
              </w:rPr>
              <w:t>Vikram</w:t>
            </w:r>
            <w:proofErr w:type="spellEnd"/>
            <w:r w:rsidRPr="00697D15">
              <w:rPr>
                <w:rFonts w:ascii="Times New Roman" w:hAnsi="Times New Roman" w:cs="Times New Roman"/>
                <w:sz w:val="24"/>
                <w:szCs w:val="24"/>
              </w:rPr>
              <w:t xml:space="preserve">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Computer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Professional Charges</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4,450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Loan from I.C.I.C.I Bank </w:t>
            </w: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34,450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p>
        </w:tc>
        <w:tc>
          <w:tcPr>
            <w:tcW w:w="162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3,91,000</w:t>
            </w:r>
          </w:p>
        </w:tc>
        <w:tc>
          <w:tcPr>
            <w:tcW w:w="15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3,91,000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You are required to prepare the firms, Trading and Profit and Loss Account for the year ending </w:t>
      </w:r>
      <w:smartTag w:uri="urn:schemas-microsoft-com:office:smarttags" w:element="date">
        <w:smartTagPr>
          <w:attr w:name="Month" w:val="12"/>
          <w:attr w:name="Day" w:val="31"/>
          <w:attr w:name="Year" w:val="2005"/>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r w:rsidRPr="00697D15">
        <w:rPr>
          <w:rFonts w:ascii="Times New Roman" w:hAnsi="Times New Roman" w:cs="Times New Roman"/>
          <w:sz w:val="24"/>
          <w:szCs w:val="24"/>
        </w:rPr>
        <w:t xml:space="preserve"> and Balance Sheet as on that date having regard to the following information.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Stock at the end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Depreciation on computer and furniture is to be charged at 10% per annum.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One fifth of the shop are to be written off.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Goods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800 have been destroyed fire and the Insurance Co. has admitted the claim the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600 only</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Bills receivable include as </w:t>
      </w:r>
      <w:proofErr w:type="spellStart"/>
      <w:r w:rsidRPr="00697D15">
        <w:rPr>
          <w:rFonts w:ascii="Times New Roman" w:hAnsi="Times New Roman" w:cs="Times New Roman"/>
          <w:sz w:val="24"/>
          <w:szCs w:val="24"/>
        </w:rPr>
        <w:t>dishonoured</w:t>
      </w:r>
      <w:proofErr w:type="spellEnd"/>
      <w:r w:rsidRPr="00697D15">
        <w:rPr>
          <w:rFonts w:ascii="Times New Roman" w:hAnsi="Times New Roman" w:cs="Times New Roman"/>
          <w:sz w:val="24"/>
          <w:szCs w:val="24"/>
        </w:rPr>
        <w:t xml:space="preserve"> bill for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1,100/-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 due from customer on account of sales, who has become insolvent.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Reserve for Doubtful debts is to be maintained at 5% on debtors.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w:t>
      </w:r>
      <w:proofErr w:type="spellStart"/>
      <w:r w:rsidRPr="00697D15">
        <w:rPr>
          <w:rFonts w:ascii="Times New Roman" w:hAnsi="Times New Roman" w:cs="Times New Roman"/>
          <w:sz w:val="24"/>
          <w:szCs w:val="24"/>
        </w:rPr>
        <w:t>Kirti</w:t>
      </w:r>
      <w:proofErr w:type="spellEnd"/>
      <w:r w:rsidRPr="00697D15">
        <w:rPr>
          <w:rFonts w:ascii="Times New Roman" w:hAnsi="Times New Roman" w:cs="Times New Roman"/>
          <w:sz w:val="24"/>
          <w:szCs w:val="24"/>
        </w:rPr>
        <w:t xml:space="preserve"> withdraw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300 that was included </w:t>
      </w:r>
      <w:proofErr w:type="spellStart"/>
      <w:r w:rsidRPr="00697D15">
        <w:rPr>
          <w:rFonts w:ascii="Times New Roman" w:hAnsi="Times New Roman" w:cs="Times New Roman"/>
          <w:sz w:val="24"/>
          <w:szCs w:val="24"/>
        </w:rPr>
        <w:t>of</w:t>
      </w:r>
      <w:proofErr w:type="spellEnd"/>
      <w:r w:rsidRPr="00697D15">
        <w:rPr>
          <w:rFonts w:ascii="Times New Roman" w:hAnsi="Times New Roman" w:cs="Times New Roman"/>
          <w:sz w:val="24"/>
          <w:szCs w:val="24"/>
        </w:rPr>
        <w:t xml:space="preserv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Q10. Jaya and </w:t>
      </w:r>
      <w:proofErr w:type="spellStart"/>
      <w:r w:rsidRPr="00697D15">
        <w:rPr>
          <w:rFonts w:ascii="Times New Roman" w:hAnsi="Times New Roman" w:cs="Times New Roman"/>
          <w:sz w:val="24"/>
          <w:szCs w:val="24"/>
        </w:rPr>
        <w:t>Bhaduri</w:t>
      </w:r>
      <w:proofErr w:type="spellEnd"/>
      <w:r w:rsidRPr="00697D15">
        <w:rPr>
          <w:rFonts w:ascii="Times New Roman" w:hAnsi="Times New Roman" w:cs="Times New Roman"/>
          <w:sz w:val="24"/>
          <w:szCs w:val="24"/>
        </w:rPr>
        <w:t xml:space="preserve"> were in partnership sharing profit ratio of 3:2 From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Jan. 2003</w:t>
        </w:r>
      </w:smartTag>
      <w:r w:rsidRPr="00697D15">
        <w:rPr>
          <w:rFonts w:ascii="Times New Roman" w:hAnsi="Times New Roman" w:cs="Times New Roman"/>
          <w:sz w:val="24"/>
          <w:szCs w:val="24"/>
        </w:rPr>
        <w:t xml:space="preserve"> they admitted </w:t>
      </w:r>
      <w:proofErr w:type="spellStart"/>
      <w:r w:rsidRPr="00697D15">
        <w:rPr>
          <w:rFonts w:ascii="Times New Roman" w:hAnsi="Times New Roman" w:cs="Times New Roman"/>
          <w:sz w:val="24"/>
          <w:szCs w:val="24"/>
        </w:rPr>
        <w:t>Amit</w:t>
      </w:r>
      <w:proofErr w:type="spellEnd"/>
      <w:r w:rsidRPr="00697D15">
        <w:rPr>
          <w:rFonts w:ascii="Times New Roman" w:hAnsi="Times New Roman" w:cs="Times New Roman"/>
          <w:sz w:val="24"/>
          <w:szCs w:val="24"/>
        </w:rPr>
        <w:t xml:space="preserve"> into partnership giving him 1/6</w:t>
      </w:r>
      <w:r w:rsidRPr="00697D15">
        <w:rPr>
          <w:rFonts w:ascii="Times New Roman" w:hAnsi="Times New Roman" w:cs="Times New Roman"/>
          <w:sz w:val="24"/>
          <w:szCs w:val="24"/>
          <w:vertAlign w:val="superscript"/>
        </w:rPr>
        <w:t>th</w:t>
      </w:r>
      <w:r w:rsidRPr="00697D15">
        <w:rPr>
          <w:rFonts w:ascii="Times New Roman" w:hAnsi="Times New Roman" w:cs="Times New Roman"/>
          <w:sz w:val="24"/>
          <w:szCs w:val="24"/>
        </w:rPr>
        <w:t xml:space="preserve"> share in profit. He brought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10,000 cash of which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3,000 was considered as being in payment for his share of goodwill and the balance as his capital. You are given:</w:t>
      </w:r>
    </w:p>
    <w:p w:rsidR="00D40322" w:rsidRPr="00697D15" w:rsidRDefault="00D40322" w:rsidP="00D40322">
      <w:pPr>
        <w:jc w:val="center"/>
        <w:rPr>
          <w:rFonts w:ascii="Times New Roman" w:hAnsi="Times New Roman" w:cs="Times New Roman"/>
          <w:sz w:val="24"/>
          <w:szCs w:val="24"/>
        </w:rPr>
      </w:pPr>
      <w:r w:rsidRPr="00697D15">
        <w:rPr>
          <w:rFonts w:ascii="Times New Roman" w:hAnsi="Times New Roman" w:cs="Times New Roman"/>
          <w:sz w:val="24"/>
          <w:szCs w:val="24"/>
        </w:rPr>
        <w:t xml:space="preserve">Trial Balance as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240"/>
        <w:gridCol w:w="1188"/>
      </w:tblGrid>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Particular </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18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Drawing:</w:t>
            </w:r>
          </w:p>
        </w:tc>
        <w:tc>
          <w:tcPr>
            <w:tcW w:w="1260" w:type="dxa"/>
          </w:tcPr>
          <w:p w:rsidR="00D40322" w:rsidRPr="00697D15" w:rsidRDefault="00D40322" w:rsidP="000A0A63">
            <w:pPr>
              <w:rPr>
                <w:rFonts w:ascii="Times New Roman" w:hAnsi="Times New Roman" w:cs="Times New Roman"/>
                <w:sz w:val="24"/>
                <w:szCs w:val="24"/>
              </w:rPr>
            </w:pP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payable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928 </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Jaya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Outstanding Wages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2,719</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Bhaduri</w:t>
            </w:r>
            <w:proofErr w:type="spellEnd"/>
            <w:r w:rsidRPr="00697D15">
              <w:rPr>
                <w:rFonts w:ascii="Times New Roman" w:hAnsi="Times New Roman" w:cs="Times New Roman"/>
                <w:sz w:val="24"/>
                <w:szCs w:val="24"/>
              </w:rPr>
              <w:t xml:space="preserv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3,500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Sales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2,63,150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Amit</w:t>
            </w:r>
            <w:proofErr w:type="spellEnd"/>
            <w:r w:rsidRPr="00697D15">
              <w:rPr>
                <w:rFonts w:ascii="Times New Roman" w:hAnsi="Times New Roman" w:cs="Times New Roman"/>
                <w:sz w:val="24"/>
                <w:szCs w:val="24"/>
              </w:rPr>
              <w:t xml:space="preserv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Return Outward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3,120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Purchases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1,66,405</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Reserve for Doubtful debts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Return Inward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4,250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30,106</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40,200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Bills payable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8,950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Opening Stock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27,225</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Dividend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825</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Wages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20,137</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8,753</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Jaya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14,500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Building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6,750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roofErr w:type="spellStart"/>
            <w:r w:rsidRPr="00697D15">
              <w:rPr>
                <w:rFonts w:ascii="Times New Roman" w:hAnsi="Times New Roman" w:cs="Times New Roman"/>
                <w:sz w:val="24"/>
                <w:szCs w:val="24"/>
              </w:rPr>
              <w:t>Bhaduri</w:t>
            </w:r>
            <w:proofErr w:type="spellEnd"/>
            <w:r w:rsidRPr="00697D15">
              <w:rPr>
                <w:rFonts w:ascii="Times New Roman" w:hAnsi="Times New Roman" w:cs="Times New Roman"/>
                <w:sz w:val="24"/>
                <w:szCs w:val="24"/>
              </w:rPr>
              <w:t xml:space="preserve">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8,300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Addition to building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paid by </w:t>
            </w:r>
            <w:proofErr w:type="spellStart"/>
            <w:r w:rsidRPr="00697D15">
              <w:rPr>
                <w:rFonts w:ascii="Times New Roman" w:hAnsi="Times New Roman" w:cs="Times New Roman"/>
                <w:sz w:val="24"/>
                <w:szCs w:val="24"/>
              </w:rPr>
              <w:t>Amit</w:t>
            </w:r>
            <w:proofErr w:type="spellEnd"/>
            <w:r w:rsidRPr="00697D15">
              <w:rPr>
                <w:rFonts w:ascii="Times New Roman" w:hAnsi="Times New Roman" w:cs="Times New Roman"/>
                <w:sz w:val="24"/>
                <w:szCs w:val="24"/>
              </w:rPr>
              <w:t xml:space="preserve"> (on </w:t>
            </w:r>
            <w:smartTag w:uri="urn:schemas-microsoft-com:office:smarttags" w:element="date">
              <w:smartTagPr>
                <w:attr w:name="Year" w:val="2003"/>
                <w:attr w:name="Day" w:val="4"/>
                <w:attr w:name="Month" w:val="1"/>
              </w:smartTagPr>
              <w:r w:rsidRPr="00697D15">
                <w:rPr>
                  <w:rFonts w:ascii="Times New Roman" w:hAnsi="Times New Roman" w:cs="Times New Roman"/>
                  <w:sz w:val="24"/>
                  <w:szCs w:val="24"/>
                </w:rPr>
                <w:t>1-4-2003</w:t>
              </w:r>
            </w:smartTag>
            <w:r w:rsidRPr="00697D15">
              <w:rPr>
                <w:rFonts w:ascii="Times New Roman" w:hAnsi="Times New Roman" w:cs="Times New Roman"/>
                <w:sz w:val="24"/>
                <w:szCs w:val="24"/>
              </w:rPr>
              <w:t>)</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Patents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7,300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Postage /telegram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3,226</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Power/fuel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1,850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General Expenses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3,314</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Rent, Rates , taxes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3,517</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Bad debts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525</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Loan to ‘P’ at 6% p.a. (Given on </w:t>
            </w:r>
            <w:smartTag w:uri="urn:schemas-microsoft-com:office:smarttags" w:element="date">
              <w:smartTagPr>
                <w:attr w:name="Year" w:val="2003"/>
                <w:attr w:name="Day" w:val="9"/>
                <w:attr w:name="Month" w:val="1"/>
              </w:smartTagPr>
              <w:r w:rsidRPr="00697D15">
                <w:rPr>
                  <w:rFonts w:ascii="Times New Roman" w:hAnsi="Times New Roman" w:cs="Times New Roman"/>
                  <w:sz w:val="24"/>
                  <w:szCs w:val="24"/>
                </w:rPr>
                <w:t>1-9-2003</w:t>
              </w:r>
            </w:smartTag>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Investment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11,500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Pre-paid Insurance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524</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Cash/Bank</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5,752</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Bills Receivable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17,070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3,43,798</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3,43,798</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Adjustment: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closing stock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15,760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Goods costing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 have been stolen but not entered in the books.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3) Write off 1/5</w:t>
      </w:r>
      <w:r w:rsidRPr="00697D15">
        <w:rPr>
          <w:rFonts w:ascii="Times New Roman" w:hAnsi="Times New Roman" w:cs="Times New Roman"/>
          <w:sz w:val="24"/>
          <w:szCs w:val="24"/>
          <w:vertAlign w:val="superscript"/>
        </w:rPr>
        <w:t>th</w:t>
      </w:r>
      <w:r w:rsidRPr="00697D15">
        <w:rPr>
          <w:rFonts w:ascii="Times New Roman" w:hAnsi="Times New Roman" w:cs="Times New Roman"/>
          <w:sz w:val="24"/>
          <w:szCs w:val="24"/>
        </w:rPr>
        <w:t xml:space="preserve"> of patents.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Bills Receivable include </w:t>
      </w:r>
      <w:proofErr w:type="spellStart"/>
      <w:r w:rsidRPr="00697D15">
        <w:rPr>
          <w:rFonts w:ascii="Times New Roman" w:hAnsi="Times New Roman" w:cs="Times New Roman"/>
          <w:sz w:val="24"/>
          <w:szCs w:val="24"/>
        </w:rPr>
        <w:t>dishonoured</w:t>
      </w:r>
      <w:proofErr w:type="spellEnd"/>
      <w:r w:rsidRPr="00697D15">
        <w:rPr>
          <w:rFonts w:ascii="Times New Roman" w:hAnsi="Times New Roman" w:cs="Times New Roman"/>
          <w:sz w:val="24"/>
          <w:szCs w:val="24"/>
        </w:rPr>
        <w:t xml:space="preserve"> bill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1,050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5) Maintain reserve for doubtful debts @ 5%</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Depreciate building @ 10% p.a.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Necessary adjustment in connection with admission is to be made through current accounts of the partners.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8) Goodwill should not appear in the books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Prepare final account.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Q11. Mr. A was carrying on business as the proprietor. On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January 2003</w:t>
        </w:r>
      </w:smartTag>
      <w:r w:rsidRPr="00697D15">
        <w:rPr>
          <w:rFonts w:ascii="Times New Roman" w:hAnsi="Times New Roman" w:cs="Times New Roman"/>
          <w:sz w:val="24"/>
          <w:szCs w:val="24"/>
        </w:rPr>
        <w:t xml:space="preserve"> he admitted Mr. B as a partner to the said business on the following conditions: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Mr. B should bring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30,000 as his capital</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The goodwill of the entire business was determined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25,000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Mr. B should be entitled to 40% profits of the business and that he should bring one half of his share of goodwill in cash and for the balance of his share of goodwill, a Goodwill Account may be raised in the Books.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Each year an amount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 be transferred from B’s account to Goodwill Account so as to wipe off that account ultimately.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Interest on Capitals of partners was fixed at 10% per annum.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6) Salaries to partners: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Mr. A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5,000 per annum</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Mr. B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3,000 per annum</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7) In addition Mr. B was entitled to 10% net profits of the business after providing for item Nos. 5 and 6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8) Each year an amount equal to 25% of net profit as they remain after providing for item Nos. 5, 6 and 7 should be transferred to General reserve.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In addition to the balances if any arising from above. The following figures were extracted from the books of accounts of the partnership firm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440"/>
        <w:gridCol w:w="1728"/>
      </w:tblGrid>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 </w:t>
            </w:r>
          </w:p>
        </w:tc>
        <w:tc>
          <w:tcPr>
            <w:tcW w:w="144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72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Trading Profit </w:t>
            </w:r>
          </w:p>
        </w:tc>
        <w:tc>
          <w:tcPr>
            <w:tcW w:w="144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1,84,000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to employee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Rates &amp; Taxes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Discount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General Expenses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Fire Insurance Premium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Amounts brought in by Mr. B at the time of his admission </w:t>
            </w:r>
          </w:p>
        </w:tc>
        <w:tc>
          <w:tcPr>
            <w:tcW w:w="144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35,000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A’s Capital Account </w:t>
            </w:r>
          </w:p>
        </w:tc>
        <w:tc>
          <w:tcPr>
            <w:tcW w:w="144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Creditors </w:t>
            </w:r>
          </w:p>
        </w:tc>
        <w:tc>
          <w:tcPr>
            <w:tcW w:w="144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Depreciation Fixed Assets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Current Assets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1,22,000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A’s drawing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93,000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B’s drawing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9,000</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5688" w:type="dxa"/>
          </w:tcPr>
          <w:p w:rsidR="00D40322" w:rsidRPr="00697D15" w:rsidRDefault="00D40322" w:rsidP="000A0A63">
            <w:pPr>
              <w:rPr>
                <w:rFonts w:ascii="Times New Roman" w:hAnsi="Times New Roman" w:cs="Times New Roman"/>
                <w:sz w:val="24"/>
                <w:szCs w:val="24"/>
              </w:rPr>
            </w:pP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2,64,000</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2,64,000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Prepare Profit &amp; Loss Account Partner’s Capital Account and the Balance Sheet of the firm as at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 xml:space="preserv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Q12. The following is the Trial Balance of firm as on </w:t>
      </w:r>
      <w:smartTag w:uri="urn:schemas-microsoft-com:office:smarttags" w:element="date">
        <w:smartTagPr>
          <w:attr w:name="Year" w:val="2005"/>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r w:rsidRPr="00697D15">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2700"/>
        <w:gridCol w:w="1728"/>
      </w:tblGrid>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Debit </w:t>
            </w:r>
          </w:p>
        </w:tc>
        <w:tc>
          <w:tcPr>
            <w:tcW w:w="144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27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 </w:t>
            </w:r>
          </w:p>
        </w:tc>
        <w:tc>
          <w:tcPr>
            <w:tcW w:w="172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29,700</w:t>
            </w:r>
          </w:p>
        </w:tc>
        <w:tc>
          <w:tcPr>
            <w:tcW w:w="27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 </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40,500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93,000</w:t>
            </w:r>
          </w:p>
        </w:tc>
        <w:tc>
          <w:tcPr>
            <w:tcW w:w="27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Sales </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5,40,000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and Rates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17,700</w:t>
            </w:r>
          </w:p>
        </w:tc>
        <w:tc>
          <w:tcPr>
            <w:tcW w:w="27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w:t>
            </w: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Salary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36,000</w:t>
            </w:r>
          </w:p>
        </w:tc>
        <w:tc>
          <w:tcPr>
            <w:tcW w:w="27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72,000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Sundry Expenses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15,600</w:t>
            </w:r>
          </w:p>
        </w:tc>
        <w:tc>
          <w:tcPr>
            <w:tcW w:w="27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E</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36,000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Stock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75,000</w:t>
            </w:r>
          </w:p>
        </w:tc>
        <w:tc>
          <w:tcPr>
            <w:tcW w:w="270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F(including goodwill)</w:t>
            </w: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Purchases </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3,30,000</w:t>
            </w:r>
          </w:p>
        </w:tc>
        <w:tc>
          <w:tcPr>
            <w:tcW w:w="27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Sundry Assets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31,500</w:t>
            </w:r>
          </w:p>
        </w:tc>
        <w:tc>
          <w:tcPr>
            <w:tcW w:w="27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Drawings:</w:t>
            </w:r>
          </w:p>
        </w:tc>
        <w:tc>
          <w:tcPr>
            <w:tcW w:w="1440" w:type="dxa"/>
          </w:tcPr>
          <w:p w:rsidR="00D40322" w:rsidRPr="00697D15" w:rsidRDefault="00D40322" w:rsidP="000A0A63">
            <w:pPr>
              <w:rPr>
                <w:rFonts w:ascii="Times New Roman" w:hAnsi="Times New Roman" w:cs="Times New Roman"/>
                <w:sz w:val="24"/>
                <w:szCs w:val="24"/>
              </w:rPr>
            </w:pPr>
          </w:p>
        </w:tc>
        <w:tc>
          <w:tcPr>
            <w:tcW w:w="27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45,000</w:t>
            </w:r>
          </w:p>
        </w:tc>
        <w:tc>
          <w:tcPr>
            <w:tcW w:w="27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E</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22,500</w:t>
            </w:r>
          </w:p>
        </w:tc>
        <w:tc>
          <w:tcPr>
            <w:tcW w:w="27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F</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4,500</w:t>
            </w:r>
          </w:p>
        </w:tc>
        <w:tc>
          <w:tcPr>
            <w:tcW w:w="27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7,00,500</w:t>
            </w:r>
          </w:p>
        </w:tc>
        <w:tc>
          <w:tcPr>
            <w:tcW w:w="2700" w:type="dxa"/>
          </w:tcPr>
          <w:p w:rsidR="00D40322" w:rsidRPr="00697D15" w:rsidRDefault="00D40322" w:rsidP="000A0A63">
            <w:pPr>
              <w:rPr>
                <w:rFonts w:ascii="Times New Roman" w:hAnsi="Times New Roman" w:cs="Times New Roman"/>
                <w:sz w:val="24"/>
                <w:szCs w:val="24"/>
              </w:rPr>
            </w:pPr>
          </w:p>
        </w:tc>
        <w:tc>
          <w:tcPr>
            <w:tcW w:w="17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7,00,500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Adjustment: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D and E were partners sharing profits and losses equally.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Mr. F was admitted to the partnership on </w:t>
      </w:r>
      <w:smartTag w:uri="urn:schemas-microsoft-com:office:smarttags" w:element="date">
        <w:smartTagPr>
          <w:attr w:name="Year" w:val="2005"/>
          <w:attr w:name="Day" w:val="1"/>
          <w:attr w:name="Month" w:val="7"/>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2005</w:t>
        </w:r>
      </w:smartTag>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On </w:t>
      </w:r>
      <w:smartTag w:uri="urn:schemas-microsoft-com:office:smarttags" w:element="date">
        <w:smartTagPr>
          <w:attr w:name="Year" w:val="2005"/>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r w:rsidRPr="00697D15">
        <w:rPr>
          <w:rFonts w:ascii="Times New Roman" w:hAnsi="Times New Roman" w:cs="Times New Roman"/>
          <w:sz w:val="24"/>
          <w:szCs w:val="24"/>
        </w:rPr>
        <w:t xml:space="preserve"> stock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70,500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Rent and Rates paid in advance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700.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Sundry Expenses were outstanding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400.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Depreciate Sundry Assets by 20% p.a.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Goodwill of the firm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6,000 on </w:t>
      </w:r>
      <w:smartTag w:uri="urn:schemas-microsoft-com:office:smarttags" w:element="date">
        <w:smartTagPr>
          <w:attr w:name="Year" w:val="2005"/>
          <w:attr w:name="Day" w:val="1"/>
          <w:attr w:name="Month" w:val="7"/>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2005</w:t>
        </w:r>
      </w:smartTag>
      <w:r w:rsidRPr="00697D15">
        <w:rPr>
          <w:rFonts w:ascii="Times New Roman" w:hAnsi="Times New Roman" w:cs="Times New Roman"/>
          <w:sz w:val="24"/>
          <w:szCs w:val="24"/>
        </w:rPr>
        <w:t xml:space="preserve"> and not to appear in the Balance Sheet.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8) Interest on capital to be charged at the rate of 10% p.a.</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You are required to prepare Trading Profit and Loss Account for the year ended on </w:t>
      </w:r>
      <w:smartTag w:uri="urn:schemas-microsoft-com:office:smarttags" w:element="date">
        <w:smartTagPr>
          <w:attr w:name="Year" w:val="2005"/>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r w:rsidRPr="00697D15">
        <w:rPr>
          <w:rFonts w:ascii="Times New Roman" w:hAnsi="Times New Roman" w:cs="Times New Roman"/>
          <w:sz w:val="24"/>
          <w:szCs w:val="24"/>
        </w:rPr>
        <w:t xml:space="preserve"> and Balance sheet as on that date.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Q13. The following is the Trial balance of firm as on </w:t>
      </w:r>
      <w:smartTag w:uri="urn:schemas-microsoft-com:office:smarttags" w:element="date">
        <w:smartTagPr>
          <w:attr w:name="Year" w:val="2005"/>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240"/>
        <w:gridCol w:w="1188"/>
      </w:tblGrid>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Debit  </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 </w:t>
            </w:r>
          </w:p>
        </w:tc>
        <w:tc>
          <w:tcPr>
            <w:tcW w:w="118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Drawing: A</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Capitals: A</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B</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B</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C</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C(including goodwill)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Furniture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10,500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Sales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1,80,000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1,10,000</w:t>
            </w:r>
          </w:p>
        </w:tc>
        <w:tc>
          <w:tcPr>
            <w:tcW w:w="32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Creditors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13,500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Stock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General Expenses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Salary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&amp; Taxes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5,900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Debtors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31,000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Bank </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10,900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2,34,500</w:t>
            </w:r>
          </w:p>
        </w:tc>
        <w:tc>
          <w:tcPr>
            <w:tcW w:w="324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2,34,500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Adjustment: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A and B were partners sharing profits and losses equally.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Mr. C was admitted to partnership on </w:t>
      </w:r>
      <w:smartTag w:uri="urn:schemas-microsoft-com:office:smarttags" w:element="date">
        <w:smartTagPr>
          <w:attr w:name="Year" w:val="2005"/>
          <w:attr w:name="Day" w:val="1"/>
          <w:attr w:name="Month" w:val="7"/>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2005</w:t>
        </w:r>
      </w:smartTag>
      <w:r w:rsidRPr="00697D15">
        <w:rPr>
          <w:rFonts w:ascii="Times New Roman" w:hAnsi="Times New Roman" w:cs="Times New Roman"/>
          <w:sz w:val="24"/>
          <w:szCs w:val="24"/>
        </w:rPr>
        <w: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On </w:t>
      </w:r>
      <w:smartTag w:uri="urn:schemas-microsoft-com:office:smarttags" w:element="date">
        <w:smartTagPr>
          <w:attr w:name="Year" w:val="2005"/>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r w:rsidRPr="00697D15">
        <w:rPr>
          <w:rFonts w:ascii="Times New Roman" w:hAnsi="Times New Roman" w:cs="Times New Roman"/>
          <w:sz w:val="24"/>
          <w:szCs w:val="24"/>
        </w:rPr>
        <w:t xml:space="preserve"> stock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23,500.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Rent and Taxes paid in advance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900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General expenses were outstanding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800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Charge depreciation on furniture @ 10%. P.a.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7) Share of Goodwill of new partner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 on </w:t>
      </w:r>
      <w:smartTag w:uri="urn:schemas-microsoft-com:office:smarttags" w:element="date">
        <w:smartTagPr>
          <w:attr w:name="Year" w:val="2005"/>
          <w:attr w:name="Day" w:val="1"/>
          <w:attr w:name="Month" w:val="7"/>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2005</w:t>
        </w:r>
      </w:smartTag>
      <w:r w:rsidRPr="00697D15">
        <w:rPr>
          <w:rFonts w:ascii="Times New Roman" w:hAnsi="Times New Roman" w:cs="Times New Roman"/>
          <w:sz w:val="24"/>
          <w:szCs w:val="24"/>
        </w:rPr>
        <w:t xml:space="preserve"> and yet to be adjusted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You are required to prepare Trading Profit and loss Account for the year ended on </w:t>
      </w:r>
      <w:smartTag w:uri="urn:schemas-microsoft-com:office:smarttags" w:element="date">
        <w:smartTagPr>
          <w:attr w:name="Year" w:val="2005"/>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2005</w:t>
        </w:r>
      </w:smartTag>
      <w:r w:rsidRPr="00697D15">
        <w:rPr>
          <w:rFonts w:ascii="Times New Roman" w:hAnsi="Times New Roman" w:cs="Times New Roman"/>
          <w:sz w:val="24"/>
          <w:szCs w:val="24"/>
        </w:rPr>
        <w:t xml:space="preserve"> and Balance Sheet as on that date.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Q14. A and B were in partnership in a retail business sharing profit in the proportion of 3:2 As from 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2003 they admitted C into partnership giving him one-fifth of the profits. C brought in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in cash of which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6,000 were considered as being payment for his share of goodwill and remainder as his capital.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The following Trial Balance was extracted from the boos as on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080"/>
        <w:gridCol w:w="1080"/>
        <w:gridCol w:w="2160"/>
        <w:gridCol w:w="1080"/>
        <w:gridCol w:w="1188"/>
      </w:tblGrid>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Particulars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w:t>
            </w: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Purchase and sales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1,71,625</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2,62,650</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Bad debts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Return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5,250</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4,125</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Loan at 5% to </w:t>
            </w:r>
            <w:proofErr w:type="spellStart"/>
            <w:r w:rsidRPr="00697D15">
              <w:rPr>
                <w:rFonts w:ascii="Times New Roman" w:hAnsi="Times New Roman" w:cs="Times New Roman"/>
                <w:sz w:val="24"/>
                <w:szCs w:val="24"/>
              </w:rPr>
              <w:t>Dilip</w:t>
            </w:r>
            <w:proofErr w:type="spellEnd"/>
            <w:r w:rsidRPr="00697D15">
              <w:rPr>
                <w:rFonts w:ascii="Times New Roman" w:hAnsi="Times New Roman" w:cs="Times New Roman"/>
                <w:sz w:val="24"/>
                <w:szCs w:val="24"/>
              </w:rPr>
              <w:t xml:space="preserve"> made on </w:t>
            </w:r>
            <w:smartTag w:uri="urn:schemas-microsoft-com:office:smarttags" w:element="date">
              <w:smartTagPr>
                <w:attr w:name="Year" w:val="2003"/>
                <w:attr w:name="Day" w:val="1"/>
                <w:attr w:name="Month" w:val="8"/>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August 2003</w:t>
              </w:r>
            </w:smartTag>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Reserve for Doubtful Debts </w:t>
            </w:r>
          </w:p>
        </w:tc>
        <w:tc>
          <w:tcPr>
            <w:tcW w:w="108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5,200</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Prepaid Insurance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Sundry Debtors and Creditor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40,200</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25,525</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Outstanding Wages </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w:t>
            </w: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Bills Receivable and Bills payable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20,070</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11,950</w:t>
            </w: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accrued but not paid </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w:t>
            </w: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January 2003</w:t>
              </w:r>
            </w:smartTag>
            <w:r w:rsidRPr="00697D15">
              <w:rPr>
                <w:rFonts w:ascii="Times New Roman" w:hAnsi="Times New Roman" w:cs="Times New Roman"/>
                <w:sz w:val="24"/>
                <w:szCs w:val="24"/>
              </w:rPr>
              <w:t xml:space="preserv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39,725</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 Account (</w:t>
            </w:r>
            <w:smartTag w:uri="urn:schemas-microsoft-com:office:smarttags" w:element="date">
              <w:smartTagPr>
                <w:attr w:name="Year" w:val="2003"/>
                <w:attr w:name="Day" w:val="1"/>
                <w:attr w:name="Month" w:val="1"/>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January 2003</w:t>
              </w:r>
            </w:smartTag>
            <w:r w:rsidRPr="00697D15">
              <w:rPr>
                <w:rFonts w:ascii="Times New Roman" w:hAnsi="Times New Roman" w:cs="Times New Roman"/>
                <w:sz w:val="24"/>
                <w:szCs w:val="24"/>
              </w:rPr>
              <w:t>)</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Wages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17,175</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A</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15,000</w:t>
            </w: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Salaries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9,795</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Furniture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paid by C on </w:t>
            </w:r>
            <w:smartTag w:uri="urn:schemas-microsoft-com:office:smarttags" w:element="date">
              <w:smartTagPr>
                <w:attr w:name="Year" w:val="2003"/>
                <w:attr w:name="Day" w:val="1"/>
                <w:attr w:name="Month" w:val="7"/>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2003</w:t>
              </w:r>
            </w:smartTag>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20,000</w:t>
            </w: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Alterations to shop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15,500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Current Account - </w:t>
            </w:r>
          </w:p>
        </w:tc>
        <w:tc>
          <w:tcPr>
            <w:tcW w:w="1080" w:type="dxa"/>
          </w:tcPr>
          <w:p w:rsidR="00D40322" w:rsidRPr="00697D15" w:rsidRDefault="00D40322" w:rsidP="000A0A63">
            <w:pPr>
              <w:rPr>
                <w:rFonts w:ascii="Times New Roman" w:hAnsi="Times New Roman" w:cs="Times New Roman"/>
                <w:sz w:val="24"/>
                <w:szCs w:val="24"/>
              </w:rPr>
            </w:pP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Postage, Stationery </w:t>
            </w:r>
            <w:r w:rsidRPr="00697D15">
              <w:rPr>
                <w:rFonts w:ascii="Times New Roman" w:hAnsi="Times New Roman" w:cs="Times New Roman"/>
                <w:sz w:val="24"/>
                <w:szCs w:val="24"/>
              </w:rPr>
              <w:lastRenderedPageBreak/>
              <w:t xml:space="preserve">and Insurance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     3,240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A</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Trade Expenses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2,690</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B</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Rent, Rates and Taxes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4,200   </w:t>
            </w: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C</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21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Cash in hand </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4,440</w:t>
            </w:r>
          </w:p>
        </w:tc>
        <w:tc>
          <w:tcPr>
            <w:tcW w:w="118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268"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3,56,550</w:t>
            </w: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3,56,550</w:t>
            </w:r>
          </w:p>
        </w:tc>
        <w:tc>
          <w:tcPr>
            <w:tcW w:w="21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3,56,550</w:t>
            </w:r>
          </w:p>
        </w:tc>
        <w:tc>
          <w:tcPr>
            <w:tcW w:w="11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3,56,550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You are required to prepare the firm’s Trading and Profit and Loss Account for the year ending </w:t>
      </w:r>
      <w:smartTag w:uri="urn:schemas-microsoft-com:office:smarttags" w:element="date">
        <w:smartTagPr>
          <w:attr w:name="Year" w:val="2003"/>
          <w:attr w:name="Day" w:val="31"/>
          <w:attr w:name="Month" w:val="12"/>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 xml:space="preserve"> and balance Sheet as on that date having regard to the following information:</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Stock at the end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20,000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Sundry Debtors include an item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300 for goods supplied to B and an item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 due from customer on account of sales, who has become insolvent.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Depreciation on Furniture is to be charged at 10% per annum.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4) Reserve for Doubtful Debts is to be maintained at 5% on the sundry debtors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Goods to the value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800 have been destroyed by fire and Insurance Co.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Bills receivable include a </w:t>
      </w:r>
      <w:proofErr w:type="spellStart"/>
      <w:r w:rsidRPr="00697D15">
        <w:rPr>
          <w:rFonts w:ascii="Times New Roman" w:hAnsi="Times New Roman" w:cs="Times New Roman"/>
          <w:sz w:val="24"/>
          <w:szCs w:val="24"/>
        </w:rPr>
        <w:t>dishonoured</w:t>
      </w:r>
      <w:proofErr w:type="spellEnd"/>
      <w:r w:rsidRPr="00697D15">
        <w:rPr>
          <w:rFonts w:ascii="Times New Roman" w:hAnsi="Times New Roman" w:cs="Times New Roman"/>
          <w:sz w:val="24"/>
          <w:szCs w:val="24"/>
        </w:rPr>
        <w:t xml:space="preserve"> bill for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1,100.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One-fifth of the alternations to the shop are to be written off.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8) The gross profits for the year are to be allocated in ratio of time between the period before the admission and the period after the admission.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Q15. The Partnership deed of A, B and C trading in partnership as A, B &amp; Co. provides for the following:</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1) Interest at 5 percent on Capital Accounts.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B and C are to be entitled to a salary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500 and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350 per month respectively.</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3) Balance of profits to be shared equally.</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4) On retirement of a partner, deferred revenue expenses are to be written off in proportions of partners capitals.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A retires from the partnerships as on 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 and you are asked to prepare a balance sheet as at 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 showing the amount payable to A on retirement from the following Trial Balance:</w:t>
      </w:r>
    </w:p>
    <w:p w:rsidR="00D40322" w:rsidRPr="00697D15" w:rsidRDefault="00D40322" w:rsidP="00D40322">
      <w:pPr>
        <w:rPr>
          <w:rFonts w:ascii="Times New Roman" w:hAnsi="Times New Roman" w:cs="Times New Roman"/>
          <w:sz w:val="24"/>
          <w:szCs w:val="24"/>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080"/>
        <w:gridCol w:w="1980"/>
        <w:gridCol w:w="1260"/>
        <w:gridCol w:w="1260"/>
      </w:tblGrid>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Particulars</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108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Particulars</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 Accounts:</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Cash in hand</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w:t>
            </w: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A</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50,000</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Liabilities</w:t>
            </w:r>
          </w:p>
        </w:tc>
        <w:tc>
          <w:tcPr>
            <w:tcW w:w="126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17,000</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Trading Account</w:t>
            </w:r>
          </w:p>
        </w:tc>
        <w:tc>
          <w:tcPr>
            <w:tcW w:w="126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52,000</w:t>
            </w: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Salaries of Staff</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Current Accounts:</w:t>
            </w: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Rent and other Office Expenses</w:t>
            </w:r>
          </w:p>
        </w:tc>
        <w:tc>
          <w:tcPr>
            <w:tcW w:w="1260" w:type="dxa"/>
          </w:tcPr>
          <w:p w:rsidR="00D40322" w:rsidRPr="00697D15" w:rsidRDefault="00D40322" w:rsidP="000A0A63">
            <w:pPr>
              <w:rPr>
                <w:rFonts w:ascii="Times New Roman" w:hAnsi="Times New Roman" w:cs="Times New Roman"/>
                <w:sz w:val="24"/>
                <w:szCs w:val="24"/>
              </w:rPr>
            </w:pPr>
          </w:p>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7,000</w:t>
            </w: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Depreciation</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w:t>
            </w: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Bad Debts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w:t>
            </w: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Land and Building</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37,500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Deferred Revenue Expenditure</w:t>
            </w:r>
          </w:p>
        </w:tc>
        <w:tc>
          <w:tcPr>
            <w:tcW w:w="1260" w:type="dxa"/>
          </w:tcPr>
          <w:p w:rsidR="00D40322" w:rsidRPr="00697D15" w:rsidRDefault="00D40322" w:rsidP="000A0A63">
            <w:pPr>
              <w:rPr>
                <w:rFonts w:ascii="Times New Roman" w:hAnsi="Times New Roman" w:cs="Times New Roman"/>
                <w:sz w:val="24"/>
                <w:szCs w:val="24"/>
              </w:rPr>
            </w:pPr>
          </w:p>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6,500</w:t>
            </w: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Furniture</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35,000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Debtors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15,000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Cash at Bank</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w:t>
            </w: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08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p>
        </w:tc>
        <w:tc>
          <w:tcPr>
            <w:tcW w:w="1080" w:type="dxa"/>
          </w:tcPr>
          <w:p w:rsidR="00D40322" w:rsidRPr="00697D15" w:rsidRDefault="00D40322" w:rsidP="000A0A63">
            <w:pPr>
              <w:rPr>
                <w:rFonts w:ascii="Times New Roman" w:hAnsi="Times New Roman" w:cs="Times New Roman"/>
                <w:sz w:val="24"/>
                <w:szCs w:val="24"/>
              </w:rPr>
            </w:pPr>
          </w:p>
        </w:tc>
        <w:tc>
          <w:tcPr>
            <w:tcW w:w="1980"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1,34,000</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1,34,000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 </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Q16. The Following is the Trial Balance of a firm as on </w:t>
      </w:r>
      <w:smartTag w:uri="urn:schemas-microsoft-com:office:smarttags" w:element="date">
        <w:smartTagPr>
          <w:attr w:name="Month" w:val="12"/>
          <w:attr w:name="Day" w:val="31"/>
          <w:attr w:name="Year" w:val="2004"/>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2004</w:t>
        </w:r>
      </w:smartTag>
      <w:r w:rsidRPr="00697D15">
        <w:rPr>
          <w:rFonts w:ascii="Times New Roman" w:hAnsi="Times New Roman" w:cs="Times New Roman"/>
          <w:sz w:val="24"/>
          <w:szCs w:val="24"/>
        </w:rPr>
        <w:t>:</w:t>
      </w:r>
    </w:p>
    <w:p w:rsidR="00D40322" w:rsidRPr="00697D15" w:rsidRDefault="00D40322" w:rsidP="00D40322">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3060"/>
        <w:gridCol w:w="1368"/>
      </w:tblGrid>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Debit</w:t>
            </w:r>
          </w:p>
        </w:tc>
        <w:tc>
          <w:tcPr>
            <w:tcW w:w="144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Credit</w:t>
            </w:r>
          </w:p>
        </w:tc>
        <w:tc>
          <w:tcPr>
            <w:tcW w:w="136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Purchases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1,56,000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 Account</w:t>
            </w: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Return Inward</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A</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30,000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24,000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30,000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Drawings</w:t>
            </w:r>
          </w:p>
        </w:tc>
        <w:tc>
          <w:tcPr>
            <w:tcW w:w="1440" w:type="dxa"/>
          </w:tcPr>
          <w:p w:rsidR="00D40322" w:rsidRPr="00697D15" w:rsidRDefault="00D40322" w:rsidP="000A0A63">
            <w:pPr>
              <w:rPr>
                <w:rFonts w:ascii="Times New Roman" w:hAnsi="Times New Roman" w:cs="Times New Roman"/>
                <w:sz w:val="24"/>
                <w:szCs w:val="24"/>
              </w:rPr>
            </w:pP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30,000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A</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Sales</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2,94,000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Return outward</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R.D.D.</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8,800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Salary</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27,000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Bank Loan</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Office Expenses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16,500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Creditors</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76,500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Bad Debts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2,100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Bills Payable</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8,700</w:t>
            </w: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Carriage Inward</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4,500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Carriage Outward</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6,750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Debtors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Bills Receivables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3,250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Bank Balance</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Cash Balance</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Investments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Premises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Machinery</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36,000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2988" w:type="dxa"/>
          </w:tcPr>
          <w:p w:rsidR="00D40322" w:rsidRPr="00697D15" w:rsidRDefault="00D40322" w:rsidP="000A0A63">
            <w:pPr>
              <w:rPr>
                <w:rFonts w:ascii="Times New Roman" w:hAnsi="Times New Roman" w:cs="Times New Roman"/>
                <w:sz w:val="24"/>
                <w:szCs w:val="24"/>
              </w:rPr>
            </w:pP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5,00,000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5,00,000</w:t>
            </w:r>
          </w:p>
        </w:tc>
      </w:tr>
    </w:tbl>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On </w:t>
      </w:r>
      <w:smartTag w:uri="urn:schemas-microsoft-com:office:smarttags" w:element="date">
        <w:smartTagPr>
          <w:attr w:name="Year" w:val="2004"/>
          <w:attr w:name="Day" w:val="1"/>
          <w:attr w:name="Month" w:val="7"/>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2004</w:t>
        </w:r>
      </w:smartTag>
      <w:r w:rsidRPr="00697D15">
        <w:rPr>
          <w:rFonts w:ascii="Times New Roman" w:hAnsi="Times New Roman" w:cs="Times New Roman"/>
          <w:sz w:val="24"/>
          <w:szCs w:val="24"/>
        </w:rPr>
        <w:t>, ‘A’ retired and the following adjustments were agreed upon:</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a) Goodwill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90,000 was brought into the books of accounts.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b) Furniture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20,000 was purchased on </w:t>
      </w:r>
      <w:smartTag w:uri="urn:schemas-microsoft-com:office:smarttags" w:element="date">
        <w:smartTagPr>
          <w:attr w:name="Year" w:val="2004"/>
          <w:attr w:name="Day" w:val="31"/>
          <w:attr w:name="Month" w:val="3"/>
        </w:smartTagPr>
        <w:r w:rsidRPr="00697D15">
          <w:rPr>
            <w:rFonts w:ascii="Times New Roman" w:hAnsi="Times New Roman" w:cs="Times New Roman"/>
            <w:sz w:val="24"/>
            <w:szCs w:val="24"/>
          </w:rPr>
          <w:t>31-3-2004</w:t>
        </w:r>
      </w:smartTag>
      <w:r w:rsidRPr="00697D15">
        <w:rPr>
          <w:rFonts w:ascii="Times New Roman" w:hAnsi="Times New Roman" w:cs="Times New Roman"/>
          <w:sz w:val="24"/>
          <w:szCs w:val="24"/>
        </w:rPr>
        <w:t xml:space="preserve"> but the invoice was not recorded into the books.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c) Balance in A’s account after making all adjustments was to be transferred to his loan account carrying interest @ 16%.</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d) Closing stock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42,000.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e) Depreciate machinery by 10%, Premises by 5% and furniture by 5% p.a.</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f) Provide interest on capital at 10%, prepare Trading and Profit and Loss Account for the year ended </w:t>
      </w:r>
      <w:smartTag w:uri="urn:schemas-microsoft-com:office:smarttags" w:element="date">
        <w:smartTagPr>
          <w:attr w:name="Year" w:val="2004"/>
          <w:attr w:name="Day" w:val="31"/>
          <w:attr w:name="Month" w:val="12"/>
        </w:smartTagPr>
        <w:r w:rsidRPr="00697D15">
          <w:rPr>
            <w:rFonts w:ascii="Times New Roman" w:hAnsi="Times New Roman" w:cs="Times New Roman"/>
            <w:sz w:val="24"/>
            <w:szCs w:val="24"/>
          </w:rPr>
          <w:t>31-12-2004</w:t>
        </w:r>
      </w:smartTag>
      <w:r w:rsidRPr="00697D15">
        <w:rPr>
          <w:rFonts w:ascii="Times New Roman" w:hAnsi="Times New Roman" w:cs="Times New Roman"/>
          <w:sz w:val="24"/>
          <w:szCs w:val="24"/>
        </w:rPr>
        <w:t xml:space="preserve"> and a balance sheet as on that date.</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Q17. Following is the trial balance of M/s. PQR having partners P, Q and R (profit and losses in 2:1:2) as on </w:t>
      </w:r>
      <w:smartTag w:uri="urn:schemas-microsoft-com:office:smarttags" w:element="date">
        <w:smartTagPr>
          <w:attr w:name="Month" w:val="12"/>
          <w:attr w:name="Day" w:val="31"/>
          <w:attr w:name="Year" w:val="2003"/>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w:t>
      </w:r>
    </w:p>
    <w:p w:rsidR="00D40322" w:rsidRPr="00697D15" w:rsidRDefault="00D40322" w:rsidP="00D40322">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Debit Balances</w:t>
            </w:r>
          </w:p>
        </w:tc>
        <w:tc>
          <w:tcPr>
            <w:tcW w:w="126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Credit Balances</w:t>
            </w:r>
          </w:p>
        </w:tc>
        <w:tc>
          <w:tcPr>
            <w:tcW w:w="136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Plant and Machinery</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45,000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Creditors</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Stock (on </w:t>
            </w:r>
            <w:smartTag w:uri="urn:schemas-microsoft-com:office:smarttags" w:element="date">
              <w:smartTagPr>
                <w:attr w:name="Year" w:val="2002"/>
                <w:attr w:name="Day" w:val="31"/>
                <w:attr w:name="Month" w:val="12"/>
              </w:smartTagPr>
              <w:r w:rsidRPr="00697D15">
                <w:rPr>
                  <w:rFonts w:ascii="Times New Roman" w:hAnsi="Times New Roman" w:cs="Times New Roman"/>
                  <w:sz w:val="24"/>
                  <w:szCs w:val="24"/>
                </w:rPr>
                <w:t>31-12-2002</w:t>
              </w:r>
            </w:smartTag>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Bills Payable</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Repairs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Gross Profit</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62,000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Bills Receivables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Outstanding Expenses</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Cash</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Capitals:</w:t>
            </w: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Bank</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15,000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Debtors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16,000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Q</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10,000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Bad Debts (</w:t>
            </w:r>
            <w:proofErr w:type="spellStart"/>
            <w:r w:rsidRPr="00697D15">
              <w:rPr>
                <w:rFonts w:ascii="Times New Roman" w:hAnsi="Times New Roman" w:cs="Times New Roman"/>
                <w:sz w:val="24"/>
                <w:szCs w:val="24"/>
              </w:rPr>
              <w:t>upto</w:t>
            </w:r>
            <w:proofErr w:type="spellEnd"/>
            <w:r w:rsidRPr="00697D15">
              <w:rPr>
                <w:rFonts w:ascii="Times New Roman" w:hAnsi="Times New Roman" w:cs="Times New Roman"/>
                <w:sz w:val="24"/>
                <w:szCs w:val="24"/>
              </w:rPr>
              <w:t xml:space="preserve"> 30</w:t>
            </w:r>
            <w:r w:rsidRPr="00697D15">
              <w:rPr>
                <w:rFonts w:ascii="Times New Roman" w:hAnsi="Times New Roman" w:cs="Times New Roman"/>
                <w:sz w:val="24"/>
                <w:szCs w:val="24"/>
                <w:vertAlign w:val="superscript"/>
              </w:rPr>
              <w:t>th</w:t>
            </w:r>
            <w:r w:rsidRPr="00697D15">
              <w:rPr>
                <w:rFonts w:ascii="Times New Roman" w:hAnsi="Times New Roman" w:cs="Times New Roman"/>
                <w:sz w:val="24"/>
                <w:szCs w:val="24"/>
              </w:rPr>
              <w:t xml:space="preserve"> Sept.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1,800)</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30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w:t>
            </w:r>
          </w:p>
        </w:tc>
        <w:tc>
          <w:tcPr>
            <w:tcW w:w="13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18,000</w:t>
            </w: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Salaries &amp; Wages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Carriage Outward</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Prepaid Expenses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Miscellaneous Expenses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12,000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Drawings</w:t>
            </w:r>
          </w:p>
        </w:tc>
        <w:tc>
          <w:tcPr>
            <w:tcW w:w="1260" w:type="dxa"/>
          </w:tcPr>
          <w:p w:rsidR="00D40322" w:rsidRPr="00697D15" w:rsidRDefault="00D40322" w:rsidP="000A0A63">
            <w:pPr>
              <w:rPr>
                <w:rFonts w:ascii="Times New Roman" w:hAnsi="Times New Roman" w:cs="Times New Roman"/>
                <w:sz w:val="24"/>
                <w:szCs w:val="24"/>
              </w:rPr>
            </w:pP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Q</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16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3060" w:type="dxa"/>
          </w:tcPr>
          <w:p w:rsidR="00D40322" w:rsidRPr="00697D15" w:rsidRDefault="00D40322" w:rsidP="000A0A63">
            <w:pPr>
              <w:rPr>
                <w:rFonts w:ascii="Times New Roman" w:hAnsi="Times New Roman" w:cs="Times New Roman"/>
                <w:sz w:val="24"/>
                <w:szCs w:val="24"/>
              </w:rPr>
            </w:pPr>
          </w:p>
        </w:tc>
        <w:tc>
          <w:tcPr>
            <w:tcW w:w="1368" w:type="dxa"/>
          </w:tcPr>
          <w:p w:rsidR="00D40322" w:rsidRPr="00697D15" w:rsidRDefault="00D40322" w:rsidP="000A0A63">
            <w:pPr>
              <w:rPr>
                <w:rFonts w:ascii="Times New Roman" w:hAnsi="Times New Roman" w:cs="Times New Roman"/>
                <w:sz w:val="24"/>
                <w:szCs w:val="24"/>
              </w:rPr>
            </w:pPr>
          </w:p>
        </w:tc>
      </w:tr>
    </w:tbl>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According to the partnership deed, interest at 10% p.a. should be provided on partners capitals. Partner Q and R should get salary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200 p.m.</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R retired on </w:t>
      </w:r>
      <w:smartTag w:uri="urn:schemas-microsoft-com:office:smarttags" w:element="date">
        <w:smartTagPr>
          <w:attr w:name="Year" w:val="2003"/>
          <w:attr w:name="Day" w:val="30"/>
          <w:attr w:name="Month" w:val="9"/>
        </w:smartTagPr>
        <w:r w:rsidRPr="00697D15">
          <w:rPr>
            <w:rFonts w:ascii="Times New Roman" w:hAnsi="Times New Roman" w:cs="Times New Roman"/>
            <w:sz w:val="24"/>
            <w:szCs w:val="24"/>
          </w:rPr>
          <w:t>30</w:t>
        </w:r>
        <w:r w:rsidRPr="00697D15">
          <w:rPr>
            <w:rFonts w:ascii="Times New Roman" w:hAnsi="Times New Roman" w:cs="Times New Roman"/>
            <w:sz w:val="24"/>
            <w:szCs w:val="24"/>
            <w:vertAlign w:val="superscript"/>
          </w:rPr>
          <w:t>th</w:t>
        </w:r>
        <w:r w:rsidRPr="00697D15">
          <w:rPr>
            <w:rFonts w:ascii="Times New Roman" w:hAnsi="Times New Roman" w:cs="Times New Roman"/>
            <w:sz w:val="24"/>
            <w:szCs w:val="24"/>
          </w:rPr>
          <w:t xml:space="preserve"> September 2003</w:t>
        </w:r>
      </w:smartTag>
      <w:r w:rsidRPr="00697D15">
        <w:rPr>
          <w:rFonts w:ascii="Times New Roman" w:hAnsi="Times New Roman" w:cs="Times New Roman"/>
          <w:sz w:val="24"/>
          <w:szCs w:val="24"/>
        </w:rPr>
        <w:t xml:space="preserve">, and his share was taken by other partners in old profit sharing ratio. The goodwill on the date of retirement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6,000 and it was agreed by the new partners that it should not appear in the books of accounts. R will not get salary after his retirement but he is entitled for interest at 12% p.a. on the outstanding balance after retirement. Depreciation on the plant and machinery for the year was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4,000.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Prepare Profit and Loss Account and Balance Sheet for the year after considering above mentioned information. Interest on partners capitals should be calculated only on the balance on </w:t>
      </w:r>
      <w:smartTag w:uri="urn:schemas-microsoft-com:office:smarttags" w:element="date">
        <w:smartTagPr>
          <w:attr w:name="Month" w:val="1"/>
          <w:attr w:name="Day" w:val="1"/>
          <w:attr w:name="Year" w:val="2003"/>
        </w:smartTagPr>
        <w:r w:rsidRPr="00697D15">
          <w:rPr>
            <w:rFonts w:ascii="Times New Roman" w:hAnsi="Times New Roman" w:cs="Times New Roman"/>
            <w:sz w:val="24"/>
            <w:szCs w:val="24"/>
          </w:rPr>
          <w:t>1-1-2003</w:t>
        </w:r>
      </w:smartTag>
      <w:r w:rsidRPr="00697D15">
        <w:rPr>
          <w:rFonts w:ascii="Times New Roman" w:hAnsi="Times New Roman" w:cs="Times New Roman"/>
          <w:sz w:val="24"/>
          <w:szCs w:val="24"/>
        </w:rPr>
        <w:t xml:space="preserve"> and </w:t>
      </w:r>
      <w:smartTag w:uri="urn:schemas-microsoft-com:office:smarttags" w:element="date">
        <w:smartTagPr>
          <w:attr w:name="Month" w:val="9"/>
          <w:attr w:name="Day" w:val="30"/>
          <w:attr w:name="Year" w:val="2003"/>
        </w:smartTagPr>
        <w:r w:rsidRPr="00697D15">
          <w:rPr>
            <w:rFonts w:ascii="Times New Roman" w:hAnsi="Times New Roman" w:cs="Times New Roman"/>
            <w:sz w:val="24"/>
            <w:szCs w:val="24"/>
          </w:rPr>
          <w:t>30-9-2003</w:t>
        </w:r>
      </w:smartTag>
      <w:r w:rsidRPr="00697D15">
        <w:rPr>
          <w:rFonts w:ascii="Times New Roman" w:hAnsi="Times New Roman" w:cs="Times New Roman"/>
          <w:sz w:val="24"/>
          <w:szCs w:val="24"/>
        </w:rPr>
        <w:t xml:space="preserve">. All drawings are </w:t>
      </w:r>
      <w:proofErr w:type="spellStart"/>
      <w:r w:rsidRPr="00697D15">
        <w:rPr>
          <w:rFonts w:ascii="Times New Roman" w:hAnsi="Times New Roman" w:cs="Times New Roman"/>
          <w:sz w:val="24"/>
          <w:szCs w:val="24"/>
        </w:rPr>
        <w:t>upto</w:t>
      </w:r>
      <w:proofErr w:type="spellEnd"/>
      <w:r w:rsidRPr="00697D15">
        <w:rPr>
          <w:rFonts w:ascii="Times New Roman" w:hAnsi="Times New Roman" w:cs="Times New Roman"/>
          <w:sz w:val="24"/>
          <w:szCs w:val="24"/>
        </w:rPr>
        <w:t xml:space="preserve"> </w:t>
      </w:r>
      <w:smartTag w:uri="urn:schemas-microsoft-com:office:smarttags" w:element="date">
        <w:smartTagPr>
          <w:attr w:name="Year" w:val="2003"/>
          <w:attr w:name="Day" w:val="30"/>
          <w:attr w:name="Month" w:val="9"/>
        </w:smartTagPr>
        <w:r w:rsidRPr="00697D15">
          <w:rPr>
            <w:rFonts w:ascii="Times New Roman" w:hAnsi="Times New Roman" w:cs="Times New Roman"/>
            <w:sz w:val="24"/>
            <w:szCs w:val="24"/>
          </w:rPr>
          <w:t>30</w:t>
        </w:r>
        <w:r w:rsidRPr="00697D15">
          <w:rPr>
            <w:rFonts w:ascii="Times New Roman" w:hAnsi="Times New Roman" w:cs="Times New Roman"/>
            <w:sz w:val="24"/>
            <w:szCs w:val="24"/>
            <w:vertAlign w:val="superscript"/>
          </w:rPr>
          <w:t>th</w:t>
        </w:r>
        <w:r w:rsidRPr="00697D15">
          <w:rPr>
            <w:rFonts w:ascii="Times New Roman" w:hAnsi="Times New Roman" w:cs="Times New Roman"/>
            <w:sz w:val="24"/>
            <w:szCs w:val="24"/>
          </w:rPr>
          <w:t xml:space="preserve"> September, 2003</w:t>
        </w:r>
      </w:smartTag>
      <w:r w:rsidRPr="00697D15">
        <w:rPr>
          <w:rFonts w:ascii="Times New Roman" w:hAnsi="Times New Roman" w:cs="Times New Roman"/>
          <w:sz w:val="24"/>
          <w:szCs w:val="24"/>
        </w:rPr>
        <w:t>.</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Q18.  X and Y shared profits and losses equally. Their Trial Balance as on </w:t>
      </w:r>
      <w:smartTag w:uri="urn:schemas-microsoft-com:office:smarttags" w:element="date">
        <w:smartTagPr>
          <w:attr w:name="Month" w:val="12"/>
          <w:attr w:name="Day" w:val="31"/>
          <w:attr w:name="Year" w:val="2003"/>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December 2003</w:t>
        </w:r>
      </w:smartTag>
      <w:r w:rsidRPr="00697D15">
        <w:rPr>
          <w:rFonts w:ascii="Times New Roman" w:hAnsi="Times New Roman" w:cs="Times New Roman"/>
          <w:sz w:val="24"/>
          <w:szCs w:val="24"/>
        </w:rPr>
        <w:t xml:space="preserve"> was as under: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8"/>
        <w:gridCol w:w="1350"/>
        <w:gridCol w:w="1278"/>
      </w:tblGrid>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Particulars</w:t>
            </w:r>
          </w:p>
        </w:tc>
        <w:tc>
          <w:tcPr>
            <w:tcW w:w="1350"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1278" w:type="dxa"/>
          </w:tcPr>
          <w:p w:rsidR="00D40322" w:rsidRPr="00697D15" w:rsidRDefault="00D40322" w:rsidP="000A0A63">
            <w:pPr>
              <w:rPr>
                <w:rFonts w:ascii="Times New Roman" w:hAnsi="Times New Roman" w:cs="Times New Roman"/>
                <w:sz w:val="24"/>
                <w:szCs w:val="24"/>
              </w:rPr>
            </w:pP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Capital </w:t>
            </w:r>
          </w:p>
        </w:tc>
        <w:tc>
          <w:tcPr>
            <w:tcW w:w="135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X</w:t>
            </w:r>
          </w:p>
        </w:tc>
        <w:tc>
          <w:tcPr>
            <w:tcW w:w="135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75,000</w:t>
            </w: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Y</w:t>
            </w:r>
          </w:p>
        </w:tc>
        <w:tc>
          <w:tcPr>
            <w:tcW w:w="135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75,000</w:t>
            </w: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Current</w:t>
            </w:r>
          </w:p>
        </w:tc>
        <w:tc>
          <w:tcPr>
            <w:tcW w:w="135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X</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Y</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Fixed Assets</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75,000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Debtors</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Bank</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25,000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 (Opening)</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12,500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Purchases</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62,500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Wages</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6,250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Office &amp; Administrative Expenses</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12,500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Selling &amp; Distribution Expenses</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Creditors</w:t>
            </w:r>
          </w:p>
        </w:tc>
        <w:tc>
          <w:tcPr>
            <w:tcW w:w="135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12,500</w:t>
            </w: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Sales</w:t>
            </w:r>
          </w:p>
        </w:tc>
        <w:tc>
          <w:tcPr>
            <w:tcW w:w="135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1,12,500</w:t>
            </w: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Advances</w:t>
            </w: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31,250</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6948" w:type="dxa"/>
          </w:tcPr>
          <w:p w:rsidR="00D40322" w:rsidRPr="00697D15" w:rsidRDefault="00D40322" w:rsidP="000A0A63">
            <w:pPr>
              <w:rPr>
                <w:rFonts w:ascii="Times New Roman" w:hAnsi="Times New Roman" w:cs="Times New Roman"/>
                <w:sz w:val="24"/>
                <w:szCs w:val="24"/>
              </w:rPr>
            </w:pPr>
          </w:p>
        </w:tc>
        <w:tc>
          <w:tcPr>
            <w:tcW w:w="135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2,75,000</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2,75,000</w:t>
            </w:r>
          </w:p>
        </w:tc>
      </w:tr>
    </w:tbl>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Additional Information:</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Z retired on </w:t>
      </w:r>
      <w:smartTag w:uri="urn:schemas-microsoft-com:office:smarttags" w:element="date">
        <w:smartTagPr>
          <w:attr w:name="Month" w:val="6"/>
          <w:attr w:name="Day" w:val="30"/>
          <w:attr w:name="Year" w:val="2003"/>
        </w:smartTagPr>
        <w:r w:rsidRPr="00697D15">
          <w:rPr>
            <w:rFonts w:ascii="Times New Roman" w:hAnsi="Times New Roman" w:cs="Times New Roman"/>
            <w:sz w:val="24"/>
            <w:szCs w:val="24"/>
          </w:rPr>
          <w:t>30</w:t>
        </w:r>
        <w:r w:rsidRPr="00697D15">
          <w:rPr>
            <w:rFonts w:ascii="Times New Roman" w:hAnsi="Times New Roman" w:cs="Times New Roman"/>
            <w:sz w:val="24"/>
            <w:szCs w:val="24"/>
            <w:vertAlign w:val="superscript"/>
          </w:rPr>
          <w:t>th</w:t>
        </w:r>
        <w:r w:rsidRPr="00697D15">
          <w:rPr>
            <w:rFonts w:ascii="Times New Roman" w:hAnsi="Times New Roman" w:cs="Times New Roman"/>
            <w:sz w:val="24"/>
            <w:szCs w:val="24"/>
          </w:rPr>
          <w:t xml:space="preserve"> June 2003</w:t>
        </w:r>
      </w:smartTag>
      <w:r w:rsidRPr="00697D15">
        <w:rPr>
          <w:rFonts w:ascii="Times New Roman" w:hAnsi="Times New Roman" w:cs="Times New Roman"/>
          <w:sz w:val="24"/>
          <w:szCs w:val="24"/>
        </w:rPr>
        <w:t xml:space="preserve">. His capital is paid off the amounts due to him for i) Profit of the year ii) Share of Goodwill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10,000 iii) Interest on his capital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1,250 were to be paid.</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2) X, Y and Z were sharing profits and losses 2:2:1.</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3) Closing stock was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6,250 on </w:t>
      </w:r>
      <w:smartTag w:uri="urn:schemas-microsoft-com:office:smarttags" w:element="date">
        <w:smartTagPr>
          <w:attr w:name="Month" w:val="6"/>
          <w:attr w:name="Day" w:val="30"/>
          <w:attr w:name="Year" w:val="2003"/>
        </w:smartTagPr>
        <w:r w:rsidRPr="00697D15">
          <w:rPr>
            <w:rFonts w:ascii="Times New Roman" w:hAnsi="Times New Roman" w:cs="Times New Roman"/>
            <w:sz w:val="24"/>
            <w:szCs w:val="24"/>
          </w:rPr>
          <w:t>30-6-2003</w:t>
        </w:r>
      </w:smartTag>
      <w:r w:rsidRPr="00697D15">
        <w:rPr>
          <w:rFonts w:ascii="Times New Roman" w:hAnsi="Times New Roman" w:cs="Times New Roman"/>
          <w:sz w:val="24"/>
          <w:szCs w:val="24"/>
        </w:rPr>
        <w:t xml:space="preserve"> and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7,500 on </w:t>
      </w:r>
      <w:smartTag w:uri="urn:schemas-microsoft-com:office:smarttags" w:element="date">
        <w:smartTagPr>
          <w:attr w:name="Month" w:val="12"/>
          <w:attr w:name="Day" w:val="31"/>
          <w:attr w:name="Year" w:val="2003"/>
        </w:smartTagPr>
        <w:r w:rsidRPr="00697D15">
          <w:rPr>
            <w:rFonts w:ascii="Times New Roman" w:hAnsi="Times New Roman" w:cs="Times New Roman"/>
            <w:sz w:val="24"/>
            <w:szCs w:val="24"/>
          </w:rPr>
          <w:t>31-12-2003</w:t>
        </w:r>
      </w:smartTag>
      <w:r w:rsidRPr="00697D15">
        <w:rPr>
          <w:rFonts w:ascii="Times New Roman" w:hAnsi="Times New Roman" w:cs="Times New Roman"/>
          <w:sz w:val="24"/>
          <w:szCs w:val="24"/>
        </w:rPr>
        <w: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4)   Item</w:t>
      </w:r>
      <w:r w:rsidRPr="00697D15">
        <w:rPr>
          <w:rFonts w:ascii="Times New Roman" w:hAnsi="Times New Roman" w:cs="Times New Roman"/>
          <w:sz w:val="24"/>
          <w:szCs w:val="24"/>
        </w:rPr>
        <w:tab/>
      </w:r>
      <w:r w:rsidRPr="00697D15">
        <w:rPr>
          <w:rFonts w:ascii="Times New Roman" w:hAnsi="Times New Roman" w:cs="Times New Roman"/>
          <w:sz w:val="24"/>
          <w:szCs w:val="24"/>
        </w:rPr>
        <w:tab/>
      </w:r>
      <w:proofErr w:type="spellStart"/>
      <w:r w:rsidRPr="00697D15">
        <w:rPr>
          <w:rFonts w:ascii="Times New Roman" w:hAnsi="Times New Roman" w:cs="Times New Roman"/>
          <w:sz w:val="24"/>
          <w:szCs w:val="24"/>
        </w:rPr>
        <w:t>Upto</w:t>
      </w:r>
      <w:proofErr w:type="spellEnd"/>
      <w:r w:rsidRPr="00697D15">
        <w:rPr>
          <w:rFonts w:ascii="Times New Roman" w:hAnsi="Times New Roman" w:cs="Times New Roman"/>
          <w:sz w:val="24"/>
          <w:szCs w:val="24"/>
        </w:rPr>
        <w:t xml:space="preserve"> </w:t>
      </w:r>
      <w:smartTag w:uri="urn:schemas-microsoft-com:office:smarttags" w:element="date">
        <w:smartTagPr>
          <w:attr w:name="Month" w:val="6"/>
          <w:attr w:name="Day" w:val="30"/>
          <w:attr w:name="Year" w:val="2003"/>
        </w:smartTagPr>
        <w:r w:rsidRPr="00697D15">
          <w:rPr>
            <w:rFonts w:ascii="Times New Roman" w:hAnsi="Times New Roman" w:cs="Times New Roman"/>
            <w:sz w:val="24"/>
            <w:szCs w:val="24"/>
          </w:rPr>
          <w:t>30-6-2003</w:t>
        </w:r>
      </w:smartTag>
      <w:r w:rsidRPr="00697D15">
        <w:rPr>
          <w:rFonts w:ascii="Times New Roman" w:hAnsi="Times New Roman" w:cs="Times New Roman"/>
          <w:sz w:val="24"/>
          <w:szCs w:val="24"/>
        </w:rPr>
        <w:tab/>
      </w:r>
      <w:r w:rsidRPr="00697D15">
        <w:rPr>
          <w:rFonts w:ascii="Times New Roman" w:hAnsi="Times New Roman" w:cs="Times New Roman"/>
          <w:sz w:val="24"/>
          <w:szCs w:val="24"/>
        </w:rPr>
        <w:tab/>
        <w:t xml:space="preserve">After  </w:t>
      </w:r>
      <w:smartTag w:uri="urn:schemas-microsoft-com:office:smarttags" w:element="date">
        <w:smartTagPr>
          <w:attr w:name="Month" w:val="1"/>
          <w:attr w:name="Day" w:val="7"/>
          <w:attr w:name="Year" w:val="2003"/>
        </w:smartTagPr>
        <w:r w:rsidRPr="00697D15">
          <w:rPr>
            <w:rFonts w:ascii="Times New Roman" w:hAnsi="Times New Roman" w:cs="Times New Roman"/>
            <w:sz w:val="24"/>
            <w:szCs w:val="24"/>
          </w:rPr>
          <w:t>1-7-2003</w:t>
        </w:r>
      </w:smartTag>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    Purchases</w:t>
      </w:r>
      <w:r w:rsidRPr="00697D15">
        <w:rPr>
          <w:rFonts w:ascii="Times New Roman" w:hAnsi="Times New Roman" w:cs="Times New Roman"/>
          <w:sz w:val="24"/>
          <w:szCs w:val="24"/>
        </w:rPr>
        <w:tab/>
      </w:r>
      <w:r w:rsidRPr="00697D15">
        <w:rPr>
          <w:rFonts w:ascii="Times New Roman" w:hAnsi="Times New Roman" w:cs="Times New Roman"/>
          <w:sz w:val="24"/>
          <w:szCs w:val="24"/>
        </w:rPr>
        <w:tab/>
        <w:t>37,500</w:t>
      </w:r>
      <w:r w:rsidRPr="00697D15">
        <w:rPr>
          <w:rFonts w:ascii="Times New Roman" w:hAnsi="Times New Roman" w:cs="Times New Roman"/>
          <w:sz w:val="24"/>
          <w:szCs w:val="24"/>
        </w:rPr>
        <w:tab/>
      </w:r>
      <w:r w:rsidRPr="00697D15">
        <w:rPr>
          <w:rFonts w:ascii="Times New Roman" w:hAnsi="Times New Roman" w:cs="Times New Roman"/>
          <w:sz w:val="24"/>
          <w:szCs w:val="24"/>
        </w:rPr>
        <w:tab/>
      </w:r>
      <w:r w:rsidRPr="00697D15">
        <w:rPr>
          <w:rFonts w:ascii="Times New Roman" w:hAnsi="Times New Roman" w:cs="Times New Roman"/>
          <w:sz w:val="24"/>
          <w:szCs w:val="24"/>
        </w:rPr>
        <w:tab/>
        <w:t>25,000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   Wages</w:t>
      </w:r>
      <w:r w:rsidRPr="00697D15">
        <w:rPr>
          <w:rFonts w:ascii="Times New Roman" w:hAnsi="Times New Roman" w:cs="Times New Roman"/>
          <w:sz w:val="24"/>
          <w:szCs w:val="24"/>
        </w:rPr>
        <w:tab/>
      </w:r>
      <w:r w:rsidRPr="00697D15">
        <w:rPr>
          <w:rFonts w:ascii="Times New Roman" w:hAnsi="Times New Roman" w:cs="Times New Roman"/>
          <w:sz w:val="24"/>
          <w:szCs w:val="24"/>
        </w:rPr>
        <w:tab/>
        <w:t xml:space="preserve">  3,750</w:t>
      </w:r>
      <w:r w:rsidRPr="00697D15">
        <w:rPr>
          <w:rFonts w:ascii="Times New Roman" w:hAnsi="Times New Roman" w:cs="Times New Roman"/>
          <w:sz w:val="24"/>
          <w:szCs w:val="24"/>
        </w:rPr>
        <w:tab/>
      </w:r>
      <w:r w:rsidRPr="00697D15">
        <w:rPr>
          <w:rFonts w:ascii="Times New Roman" w:hAnsi="Times New Roman" w:cs="Times New Roman"/>
          <w:sz w:val="24"/>
          <w:szCs w:val="24"/>
        </w:rPr>
        <w:tab/>
      </w:r>
      <w:r w:rsidRPr="00697D15">
        <w:rPr>
          <w:rFonts w:ascii="Times New Roman" w:hAnsi="Times New Roman" w:cs="Times New Roman"/>
          <w:sz w:val="24"/>
          <w:szCs w:val="24"/>
        </w:rPr>
        <w:tab/>
        <w:t xml:space="preserve">  2,500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  Sales</w:t>
      </w:r>
      <w:r w:rsidRPr="00697D15">
        <w:rPr>
          <w:rFonts w:ascii="Times New Roman" w:hAnsi="Times New Roman" w:cs="Times New Roman"/>
          <w:sz w:val="24"/>
          <w:szCs w:val="24"/>
        </w:rPr>
        <w:tab/>
      </w:r>
      <w:r w:rsidRPr="00697D15">
        <w:rPr>
          <w:rFonts w:ascii="Times New Roman" w:hAnsi="Times New Roman" w:cs="Times New Roman"/>
          <w:sz w:val="24"/>
          <w:szCs w:val="24"/>
        </w:rPr>
        <w:tab/>
      </w:r>
      <w:r w:rsidRPr="00697D15">
        <w:rPr>
          <w:rFonts w:ascii="Times New Roman" w:hAnsi="Times New Roman" w:cs="Times New Roman"/>
          <w:sz w:val="24"/>
          <w:szCs w:val="24"/>
        </w:rPr>
        <w:tab/>
        <w:t>75,000</w:t>
      </w:r>
      <w:r w:rsidRPr="00697D15">
        <w:rPr>
          <w:rFonts w:ascii="Times New Roman" w:hAnsi="Times New Roman" w:cs="Times New Roman"/>
          <w:sz w:val="24"/>
          <w:szCs w:val="24"/>
        </w:rPr>
        <w:tab/>
      </w:r>
      <w:r w:rsidRPr="00697D15">
        <w:rPr>
          <w:rFonts w:ascii="Times New Roman" w:hAnsi="Times New Roman" w:cs="Times New Roman"/>
          <w:sz w:val="24"/>
          <w:szCs w:val="24"/>
        </w:rPr>
        <w:tab/>
      </w:r>
      <w:r w:rsidRPr="00697D15">
        <w:rPr>
          <w:rFonts w:ascii="Times New Roman" w:hAnsi="Times New Roman" w:cs="Times New Roman"/>
          <w:sz w:val="24"/>
          <w:szCs w:val="24"/>
        </w:rPr>
        <w:tab/>
        <w:t>37,500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Other expenses were to be equally distributed between the two periods.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5) Depreciate Fixed Assets by 10% p.a.</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6) Allow interest at 10% p.a. on capital.</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Show the final accounts.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Q19. The Following is the Trial Balance of M/s. A, B and M as on </w:t>
      </w:r>
      <w:smartTag w:uri="urn:schemas-microsoft-com:office:smarttags" w:element="date">
        <w:smartTagPr>
          <w:attr w:name="Month" w:val="12"/>
          <w:attr w:name="Day" w:val="31"/>
          <w:attr w:name="Year" w:val="2003"/>
        </w:smartTagPr>
        <w:r w:rsidRPr="00697D15">
          <w:rPr>
            <w:rFonts w:ascii="Times New Roman" w:hAnsi="Times New Roman" w:cs="Times New Roman"/>
            <w:sz w:val="24"/>
            <w:szCs w:val="24"/>
          </w:rPr>
          <w:t>31-12-2003</w:t>
        </w:r>
      </w:smartTag>
      <w:r w:rsidRPr="00697D15">
        <w:rPr>
          <w:rFonts w:ascii="Times New Roman"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8"/>
        <w:gridCol w:w="1260"/>
        <w:gridCol w:w="3510"/>
        <w:gridCol w:w="1278"/>
      </w:tblGrid>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Particulars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Particulars</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Drawings:</w:t>
            </w:r>
          </w:p>
        </w:tc>
        <w:tc>
          <w:tcPr>
            <w:tcW w:w="1260" w:type="dxa"/>
          </w:tcPr>
          <w:p w:rsidR="00D40322" w:rsidRPr="00697D15" w:rsidRDefault="00D40322" w:rsidP="000A0A63">
            <w:pPr>
              <w:rPr>
                <w:rFonts w:ascii="Times New Roman" w:hAnsi="Times New Roman" w:cs="Times New Roman"/>
                <w:sz w:val="24"/>
                <w:szCs w:val="24"/>
              </w:rPr>
            </w:pP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Capital Accounts:</w:t>
            </w: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A</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A</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Purchases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52,000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Sales</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92,000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Goods Returned</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Returns</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Stock (</w:t>
            </w:r>
            <w:smartTag w:uri="urn:schemas-microsoft-com:office:smarttags" w:element="date">
              <w:smartTagPr>
                <w:attr w:name="Month" w:val="1"/>
                <w:attr w:name="Day" w:val="1"/>
                <w:attr w:name="Year" w:val="2003"/>
              </w:smartTagPr>
              <w:r w:rsidRPr="00697D15">
                <w:rPr>
                  <w:rFonts w:ascii="Times New Roman" w:hAnsi="Times New Roman" w:cs="Times New Roman"/>
                  <w:sz w:val="24"/>
                  <w:szCs w:val="24"/>
                </w:rPr>
                <w:t>1-1-2003</w:t>
              </w:r>
            </w:smartTag>
            <w:r w:rsidRPr="00697D15">
              <w:rPr>
                <w:rFonts w:ascii="Times New Roman" w:hAnsi="Times New Roman" w:cs="Times New Roman"/>
                <w:sz w:val="24"/>
                <w:szCs w:val="24"/>
              </w:rPr>
              <w:t>)</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Bad Debts Provision</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Salary</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Bank Loan</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6,750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Office Expenses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Creditors</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22,500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Trade Expenses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Bills Payable</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900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Bad Debts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700</w:t>
            </w:r>
          </w:p>
        </w:tc>
        <w:tc>
          <w:tcPr>
            <w:tcW w:w="351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Other Loan</w:t>
            </w: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w:t>
            </w: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Carriage Inward</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Carriage Outward</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2,250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Debtors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33,500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Bills Receivables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Bank Balance</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2,800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Cash on Hand</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700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Investments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Buildings</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Plant &amp; Machinery</w:t>
            </w: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12,000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p>
        </w:tc>
      </w:tr>
      <w:tr w:rsidR="00D40322" w:rsidRPr="00697D15" w:rsidTr="000A0A63">
        <w:tc>
          <w:tcPr>
            <w:tcW w:w="3528" w:type="dxa"/>
          </w:tcPr>
          <w:p w:rsidR="00D40322" w:rsidRPr="00697D15" w:rsidRDefault="00D40322" w:rsidP="000A0A63">
            <w:pPr>
              <w:rPr>
                <w:rFonts w:ascii="Times New Roman" w:hAnsi="Times New Roman" w:cs="Times New Roman"/>
                <w:sz w:val="24"/>
                <w:szCs w:val="24"/>
              </w:rPr>
            </w:pPr>
          </w:p>
        </w:tc>
        <w:tc>
          <w:tcPr>
            <w:tcW w:w="126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1,66,750</w:t>
            </w:r>
          </w:p>
        </w:tc>
        <w:tc>
          <w:tcPr>
            <w:tcW w:w="3510" w:type="dxa"/>
          </w:tcPr>
          <w:p w:rsidR="00D40322" w:rsidRPr="00697D15" w:rsidRDefault="00D40322" w:rsidP="000A0A63">
            <w:pPr>
              <w:rPr>
                <w:rFonts w:ascii="Times New Roman" w:hAnsi="Times New Roman" w:cs="Times New Roman"/>
                <w:sz w:val="24"/>
                <w:szCs w:val="24"/>
              </w:rPr>
            </w:pPr>
          </w:p>
        </w:tc>
        <w:tc>
          <w:tcPr>
            <w:tcW w:w="12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1,66,750</w:t>
            </w:r>
          </w:p>
        </w:tc>
      </w:tr>
    </w:tbl>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 </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On </w:t>
      </w:r>
      <w:smartTag w:uri="urn:schemas-microsoft-com:office:smarttags" w:element="date">
        <w:smartTagPr>
          <w:attr w:name="Month" w:val="7"/>
          <w:attr w:name="Day" w:val="1"/>
          <w:attr w:name="Year" w:val="2003"/>
        </w:smartTagPr>
        <w:r w:rsidRPr="00697D15">
          <w:rPr>
            <w:rFonts w:ascii="Times New Roman" w:hAnsi="Times New Roman" w:cs="Times New Roman"/>
            <w:sz w:val="24"/>
            <w:szCs w:val="24"/>
          </w:rPr>
          <w:t>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July 2003</w:t>
        </w:r>
      </w:smartTag>
      <w:r w:rsidRPr="00697D15">
        <w:rPr>
          <w:rFonts w:ascii="Times New Roman" w:hAnsi="Times New Roman" w:cs="Times New Roman"/>
          <w:sz w:val="24"/>
          <w:szCs w:val="24"/>
        </w:rPr>
        <w:t xml:space="preserve"> A died. The following adjustments were agreed upon for the purpose of change in constitution and you are required to give effect to them.</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Goodwill was to be raised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30,000 and brought into the books.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lastRenderedPageBreak/>
        <w:t xml:space="preserve">2) Machinery worth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24,000 was purchased on </w:t>
      </w:r>
      <w:smartTag w:uri="urn:schemas-microsoft-com:office:smarttags" w:element="date">
        <w:smartTagPr>
          <w:attr w:name="Month" w:val="3"/>
          <w:attr w:name="Day" w:val="31"/>
          <w:attr w:name="Year" w:val="2003"/>
        </w:smartTagPr>
        <w:r w:rsidRPr="00697D15">
          <w:rPr>
            <w:rFonts w:ascii="Times New Roman" w:hAnsi="Times New Roman" w:cs="Times New Roman"/>
            <w:sz w:val="24"/>
            <w:szCs w:val="24"/>
          </w:rPr>
          <w:t>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March 2003</w:t>
        </w:r>
      </w:smartTag>
      <w:r w:rsidRPr="00697D15">
        <w:rPr>
          <w:rFonts w:ascii="Times New Roman" w:hAnsi="Times New Roman" w:cs="Times New Roman"/>
          <w:sz w:val="24"/>
          <w:szCs w:val="24"/>
        </w:rPr>
        <w:t>, but the purchase invoice was not recorded into the books.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3) Balance standing to the credit of A after giving effect of above was to be treated as loan of Mrs. A on which interest @ 15% p.a.is allowed.</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Further adjustments at the year- end:</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1) Closing stock is valued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14,300.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Bad Debts provision is to be kept at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1,500.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3) Depreciate plant by 10% and Building by 5% p.a.</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4) 15% interest on partner’s capital is to be provided.</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5) Each partner is to be paid a salary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1,200 p.a.</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6) Loan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300 was given to a worker but its wrongly debited to Salary account.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7) Outstanding trade expenses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100.</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Q20. The following figures were extracted from the accounts Books of </w:t>
      </w:r>
      <w:proofErr w:type="spellStart"/>
      <w:r w:rsidRPr="00697D15">
        <w:rPr>
          <w:rFonts w:ascii="Times New Roman" w:hAnsi="Times New Roman" w:cs="Times New Roman"/>
          <w:sz w:val="24"/>
          <w:szCs w:val="24"/>
        </w:rPr>
        <w:t>Vimal</w:t>
      </w:r>
      <w:proofErr w:type="spellEnd"/>
      <w:r w:rsidRPr="00697D15">
        <w:rPr>
          <w:rFonts w:ascii="Times New Roman" w:hAnsi="Times New Roman" w:cs="Times New Roman"/>
          <w:sz w:val="24"/>
          <w:szCs w:val="24"/>
        </w:rPr>
        <w:t xml:space="preserve"> &amp; Co. a partnership firm having partners, Mr. A, Mr. B, &amp; Mr. V (Sharing profits and losses in 2:2:1) as on 31</w:t>
      </w:r>
      <w:r w:rsidRPr="00697D15">
        <w:rPr>
          <w:rFonts w:ascii="Times New Roman" w:hAnsi="Times New Roman" w:cs="Times New Roman"/>
          <w:sz w:val="24"/>
          <w:szCs w:val="24"/>
          <w:vertAlign w:val="superscript"/>
        </w:rPr>
        <w:t>st</w:t>
      </w:r>
      <w:r w:rsidRPr="00697D15">
        <w:rPr>
          <w:rFonts w:ascii="Times New Roman" w:hAnsi="Times New Roman" w:cs="Times New Roman"/>
          <w:sz w:val="24"/>
          <w:szCs w:val="24"/>
        </w:rPr>
        <w:t xml:space="preserve"> March, 2004.</w:t>
      </w:r>
    </w:p>
    <w:p w:rsidR="00D40322" w:rsidRPr="00697D15" w:rsidRDefault="00D40322" w:rsidP="00D40322">
      <w:pPr>
        <w:jc w:val="center"/>
        <w:rPr>
          <w:rFonts w:ascii="Times New Roman" w:hAnsi="Times New Roman" w:cs="Times New Roman"/>
          <w:sz w:val="24"/>
          <w:szCs w:val="24"/>
        </w:rPr>
      </w:pPr>
      <w:r w:rsidRPr="00697D15">
        <w:rPr>
          <w:rFonts w:ascii="Times New Roman" w:hAnsi="Times New Roman" w:cs="Times New Roman"/>
          <w:sz w:val="24"/>
          <w:szCs w:val="24"/>
        </w:rPr>
        <w:t xml:space="preserve">Trial Balance As on </w:t>
      </w:r>
      <w:smartTag w:uri="urn:schemas-microsoft-com:office:smarttags" w:element="date">
        <w:smartTagPr>
          <w:attr w:name="Month" w:val="3"/>
          <w:attr w:name="Day" w:val="31"/>
          <w:attr w:name="Year" w:val="2004"/>
        </w:smartTagPr>
        <w:r w:rsidRPr="00697D15">
          <w:rPr>
            <w:rFonts w:ascii="Times New Roman" w:hAnsi="Times New Roman" w:cs="Times New Roman"/>
            <w:sz w:val="24"/>
            <w:szCs w:val="24"/>
          </w:rPr>
          <w:t>31-3-2004</w:t>
        </w:r>
      </w:smartTag>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8"/>
        <w:gridCol w:w="1440"/>
        <w:gridCol w:w="1458"/>
      </w:tblGrid>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Particulars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Dr.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Cr.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Mr. A’s Drawings and Capital</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10,000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46,000</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Mr. B’s Drawings and Capital</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3,000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Mr. V’s Drawings and Capital</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6,000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20,000</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Gross Profit</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40,600</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Salaries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11,000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Rent and Taxes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8,000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Other Overheads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lastRenderedPageBreak/>
              <w:t>Commission Received</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4,400</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Fixed Assets</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15,000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Furniture</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Cash and Bank</w:t>
            </w: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55,000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 xml:space="preserve">                 -</w:t>
            </w:r>
          </w:p>
        </w:tc>
      </w:tr>
      <w:tr w:rsidR="00D40322" w:rsidRPr="00697D15" w:rsidTr="000A0A63">
        <w:tc>
          <w:tcPr>
            <w:tcW w:w="6678" w:type="dxa"/>
          </w:tcPr>
          <w:p w:rsidR="00D40322" w:rsidRPr="00697D15" w:rsidRDefault="00D40322" w:rsidP="000A0A63">
            <w:pPr>
              <w:rPr>
                <w:rFonts w:ascii="Times New Roman" w:hAnsi="Times New Roman" w:cs="Times New Roman"/>
                <w:sz w:val="24"/>
                <w:szCs w:val="24"/>
              </w:rPr>
            </w:pPr>
          </w:p>
        </w:tc>
        <w:tc>
          <w:tcPr>
            <w:tcW w:w="1440"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1,17.000</w:t>
            </w:r>
          </w:p>
        </w:tc>
        <w:tc>
          <w:tcPr>
            <w:tcW w:w="1458" w:type="dxa"/>
          </w:tcPr>
          <w:p w:rsidR="00D40322" w:rsidRPr="00697D15" w:rsidRDefault="00D40322" w:rsidP="000A0A63">
            <w:pPr>
              <w:rPr>
                <w:rFonts w:ascii="Times New Roman" w:hAnsi="Times New Roman" w:cs="Times New Roman"/>
                <w:sz w:val="24"/>
                <w:szCs w:val="24"/>
              </w:rPr>
            </w:pPr>
            <w:r w:rsidRPr="00697D15">
              <w:rPr>
                <w:rFonts w:ascii="Times New Roman" w:hAnsi="Times New Roman" w:cs="Times New Roman"/>
                <w:sz w:val="24"/>
                <w:szCs w:val="24"/>
              </w:rPr>
              <w:t>1,17,000</w:t>
            </w:r>
          </w:p>
        </w:tc>
      </w:tr>
    </w:tbl>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The partnership deed provides that:</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1) Interest @ 5% p.a. (on the opening balance) is to be allowed on capitals, but no interest is to be charged on drawings.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2) The deceased partner shall be entitled to his share of Goodwill of the firm calculated at two and half years purchase of the average profits of the preceding three years. The profits of the preceding three years ended on </w:t>
      </w:r>
      <w:smartTag w:uri="urn:schemas-microsoft-com:office:smarttags" w:element="date">
        <w:smartTagPr>
          <w:attr w:name="Month" w:val="3"/>
          <w:attr w:name="Day" w:val="31"/>
          <w:attr w:name="Year" w:val="2001"/>
        </w:smartTagPr>
        <w:r w:rsidRPr="00697D15">
          <w:rPr>
            <w:rFonts w:ascii="Times New Roman" w:hAnsi="Times New Roman" w:cs="Times New Roman"/>
            <w:sz w:val="24"/>
            <w:szCs w:val="24"/>
          </w:rPr>
          <w:t>31-3-2001</w:t>
        </w:r>
      </w:smartTag>
      <w:r w:rsidRPr="00697D15">
        <w:rPr>
          <w:rFonts w:ascii="Times New Roman" w:hAnsi="Times New Roman" w:cs="Times New Roman"/>
          <w:sz w:val="24"/>
          <w:szCs w:val="24"/>
        </w:rPr>
        <w:t xml:space="preserve">, </w:t>
      </w:r>
      <w:smartTag w:uri="urn:schemas-microsoft-com:office:smarttags" w:element="date">
        <w:smartTagPr>
          <w:attr w:name="Month" w:val="3"/>
          <w:attr w:name="Day" w:val="31"/>
          <w:attr w:name="Year" w:val="2002"/>
        </w:smartTagPr>
        <w:r w:rsidRPr="00697D15">
          <w:rPr>
            <w:rFonts w:ascii="Times New Roman" w:hAnsi="Times New Roman" w:cs="Times New Roman"/>
            <w:sz w:val="24"/>
            <w:szCs w:val="24"/>
          </w:rPr>
          <w:t>31-3-2002</w:t>
        </w:r>
      </w:smartTag>
      <w:r w:rsidRPr="00697D15">
        <w:rPr>
          <w:rFonts w:ascii="Times New Roman" w:hAnsi="Times New Roman" w:cs="Times New Roman"/>
          <w:sz w:val="24"/>
          <w:szCs w:val="24"/>
        </w:rPr>
        <w:t xml:space="preserve"> and </w:t>
      </w:r>
      <w:smartTag w:uri="urn:schemas-microsoft-com:office:smarttags" w:element="date">
        <w:smartTagPr>
          <w:attr w:name="Month" w:val="3"/>
          <w:attr w:name="Day" w:val="31"/>
          <w:attr w:name="Year" w:val="2003"/>
        </w:smartTagPr>
        <w:r w:rsidRPr="00697D15">
          <w:rPr>
            <w:rFonts w:ascii="Times New Roman" w:hAnsi="Times New Roman" w:cs="Times New Roman"/>
            <w:sz w:val="24"/>
            <w:szCs w:val="24"/>
          </w:rPr>
          <w:t>31-3-2003</w:t>
        </w:r>
      </w:smartTag>
      <w:r w:rsidRPr="00697D15">
        <w:rPr>
          <w:rFonts w:ascii="Times New Roman" w:hAnsi="Times New Roman" w:cs="Times New Roman"/>
          <w:sz w:val="24"/>
          <w:szCs w:val="24"/>
        </w:rPr>
        <w:t xml:space="preserve"> respectively were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30,000,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xml:space="preserve">. 25,000 and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35,000.</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Mr. A died on </w:t>
      </w:r>
      <w:smartTag w:uri="urn:schemas-microsoft-com:office:smarttags" w:element="date">
        <w:smartTagPr>
          <w:attr w:name="Month" w:val="1"/>
          <w:attr w:name="Day" w:val="1"/>
          <w:attr w:name="Year" w:val="2004"/>
        </w:smartTagPr>
        <w:r w:rsidRPr="00697D15">
          <w:rPr>
            <w:rFonts w:ascii="Times New Roman" w:hAnsi="Times New Roman" w:cs="Times New Roman"/>
            <w:sz w:val="24"/>
            <w:szCs w:val="24"/>
          </w:rPr>
          <w:t>1-1-2004</w:t>
        </w:r>
      </w:smartTag>
      <w:r w:rsidRPr="00697D15">
        <w:rPr>
          <w:rFonts w:ascii="Times New Roman" w:hAnsi="Times New Roman" w:cs="Times New Roman"/>
          <w:sz w:val="24"/>
          <w:szCs w:val="24"/>
        </w:rPr>
        <w:t xml:space="preserve">. It was agreed that A’s executors should be paid such an amount, so as to leave balance of </w:t>
      </w:r>
      <w:proofErr w:type="spellStart"/>
      <w:r w:rsidRPr="00697D15">
        <w:rPr>
          <w:rFonts w:ascii="Times New Roman" w:hAnsi="Times New Roman" w:cs="Times New Roman"/>
          <w:sz w:val="24"/>
          <w:szCs w:val="24"/>
        </w:rPr>
        <w:t>Rs</w:t>
      </w:r>
      <w:proofErr w:type="spellEnd"/>
      <w:r w:rsidRPr="00697D15">
        <w:rPr>
          <w:rFonts w:ascii="Times New Roman" w:hAnsi="Times New Roman" w:cs="Times New Roman"/>
          <w:sz w:val="24"/>
          <w:szCs w:val="24"/>
        </w:rPr>
        <w:t>. 40,000, which should be paid @ 12% p.a. interest after one year. Amount was paid to A’s Executors but no entry was passed in the books.</w:t>
      </w:r>
    </w:p>
    <w:p w:rsidR="00D40322" w:rsidRPr="00697D15" w:rsidRDefault="00D40322" w:rsidP="00D40322">
      <w:pPr>
        <w:rPr>
          <w:rFonts w:ascii="Times New Roman" w:hAnsi="Times New Roman" w:cs="Times New Roman"/>
          <w:sz w:val="24"/>
          <w:szCs w:val="24"/>
        </w:rPr>
      </w:pPr>
      <w:r w:rsidRPr="00697D15">
        <w:rPr>
          <w:rFonts w:ascii="Times New Roman" w:hAnsi="Times New Roman" w:cs="Times New Roman"/>
          <w:sz w:val="24"/>
          <w:szCs w:val="24"/>
        </w:rPr>
        <w:t xml:space="preserve">Prepare the profit and loss Account for the year ended </w:t>
      </w:r>
      <w:smartTag w:uri="urn:schemas-microsoft-com:office:smarttags" w:element="date">
        <w:smartTagPr>
          <w:attr w:name="Month" w:val="3"/>
          <w:attr w:name="Day" w:val="31"/>
          <w:attr w:name="Year" w:val="2004"/>
        </w:smartTagPr>
        <w:r w:rsidRPr="00697D15">
          <w:rPr>
            <w:rFonts w:ascii="Times New Roman" w:hAnsi="Times New Roman" w:cs="Times New Roman"/>
            <w:sz w:val="24"/>
            <w:szCs w:val="24"/>
          </w:rPr>
          <w:t>31-3-2004</w:t>
        </w:r>
      </w:smartTag>
      <w:r w:rsidRPr="00697D15">
        <w:rPr>
          <w:rFonts w:ascii="Times New Roman" w:hAnsi="Times New Roman" w:cs="Times New Roman"/>
          <w:sz w:val="24"/>
          <w:szCs w:val="24"/>
        </w:rPr>
        <w:t xml:space="preserve"> and the Balance sheet on that date after considering above mentioned partnership deed conditions.</w:t>
      </w:r>
    </w:p>
    <w:p w:rsidR="00D40322" w:rsidRPr="00697D15" w:rsidRDefault="00D40322" w:rsidP="00D40322">
      <w:pPr>
        <w:rPr>
          <w:rFonts w:ascii="Times New Roman" w:hAnsi="Times New Roman" w:cs="Times New Roman"/>
          <w:sz w:val="24"/>
          <w:szCs w:val="24"/>
        </w:rPr>
      </w:pPr>
    </w:p>
    <w:p w:rsidR="00D40322" w:rsidRPr="00697D15" w:rsidRDefault="00D40322" w:rsidP="00D40322">
      <w:pPr>
        <w:rPr>
          <w:rFonts w:ascii="Times New Roman" w:hAnsi="Times New Roman" w:cs="Times New Roman"/>
          <w:sz w:val="24"/>
          <w:szCs w:val="24"/>
        </w:rPr>
      </w:pPr>
    </w:p>
    <w:p w:rsidR="00D40322" w:rsidRPr="00697D15" w:rsidRDefault="00D40322" w:rsidP="00D40322">
      <w:pPr>
        <w:pStyle w:val="NoSpacing"/>
        <w:rPr>
          <w:rFonts w:ascii="Times New Roman" w:hAnsi="Times New Roman"/>
          <w:sz w:val="24"/>
          <w:szCs w:val="24"/>
        </w:rPr>
      </w:pPr>
    </w:p>
    <w:p w:rsidR="00D40322" w:rsidRPr="00697D15" w:rsidRDefault="00D40322" w:rsidP="00D40322">
      <w:pPr>
        <w:pStyle w:val="NoSpacing"/>
        <w:rPr>
          <w:rFonts w:ascii="Times New Roman" w:hAnsi="Times New Roman"/>
          <w:sz w:val="24"/>
          <w:szCs w:val="24"/>
        </w:rPr>
      </w:pPr>
    </w:p>
    <w:p w:rsidR="00D40322" w:rsidRPr="00697D15" w:rsidRDefault="00D40322" w:rsidP="00D40322">
      <w:pPr>
        <w:pStyle w:val="NoSpacing"/>
        <w:rPr>
          <w:rFonts w:ascii="Times New Roman" w:hAnsi="Times New Roman"/>
          <w:sz w:val="24"/>
          <w:szCs w:val="24"/>
        </w:rPr>
      </w:pPr>
    </w:p>
    <w:p w:rsidR="00D40322" w:rsidRPr="00697D15" w:rsidRDefault="00D40322" w:rsidP="00D40322">
      <w:pPr>
        <w:rPr>
          <w:rFonts w:ascii="Times New Roman" w:hAnsi="Times New Roman" w:cs="Times New Roman"/>
          <w:sz w:val="24"/>
          <w:szCs w:val="24"/>
        </w:rPr>
      </w:pPr>
    </w:p>
    <w:sectPr w:rsidR="00D40322" w:rsidRPr="00697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C6B35A"/>
    <w:lvl w:ilvl="0">
      <w:start w:val="1"/>
      <w:numFmt w:val="decimal"/>
      <w:lvlText w:val="%1."/>
      <w:lvlJc w:val="left"/>
      <w:pPr>
        <w:tabs>
          <w:tab w:val="num" w:pos="1800"/>
        </w:tabs>
        <w:ind w:left="1800" w:hanging="360"/>
      </w:pPr>
    </w:lvl>
  </w:abstractNum>
  <w:abstractNum w:abstractNumId="1">
    <w:nsid w:val="FFFFFF7D"/>
    <w:multiLevelType w:val="singleLevel"/>
    <w:tmpl w:val="A392CB2E"/>
    <w:lvl w:ilvl="0">
      <w:start w:val="1"/>
      <w:numFmt w:val="decimal"/>
      <w:lvlText w:val="%1."/>
      <w:lvlJc w:val="left"/>
      <w:pPr>
        <w:tabs>
          <w:tab w:val="num" w:pos="1440"/>
        </w:tabs>
        <w:ind w:left="1440" w:hanging="360"/>
      </w:pPr>
    </w:lvl>
  </w:abstractNum>
  <w:abstractNum w:abstractNumId="2">
    <w:nsid w:val="FFFFFF7E"/>
    <w:multiLevelType w:val="singleLevel"/>
    <w:tmpl w:val="CD40C8F8"/>
    <w:lvl w:ilvl="0">
      <w:start w:val="1"/>
      <w:numFmt w:val="decimal"/>
      <w:lvlText w:val="%1."/>
      <w:lvlJc w:val="left"/>
      <w:pPr>
        <w:tabs>
          <w:tab w:val="num" w:pos="1080"/>
        </w:tabs>
        <w:ind w:left="1080" w:hanging="360"/>
      </w:pPr>
    </w:lvl>
  </w:abstractNum>
  <w:abstractNum w:abstractNumId="3">
    <w:nsid w:val="FFFFFF7F"/>
    <w:multiLevelType w:val="singleLevel"/>
    <w:tmpl w:val="5846EA6A"/>
    <w:lvl w:ilvl="0">
      <w:start w:val="1"/>
      <w:numFmt w:val="decimal"/>
      <w:lvlText w:val="%1."/>
      <w:lvlJc w:val="left"/>
      <w:pPr>
        <w:tabs>
          <w:tab w:val="num" w:pos="720"/>
        </w:tabs>
        <w:ind w:left="720" w:hanging="360"/>
      </w:pPr>
    </w:lvl>
  </w:abstractNum>
  <w:abstractNum w:abstractNumId="4">
    <w:nsid w:val="FFFFFF80"/>
    <w:multiLevelType w:val="singleLevel"/>
    <w:tmpl w:val="834EE8D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AD20DA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DAC4B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20C047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07CBB40"/>
    <w:lvl w:ilvl="0">
      <w:start w:val="1"/>
      <w:numFmt w:val="decimal"/>
      <w:lvlText w:val="%1."/>
      <w:lvlJc w:val="left"/>
      <w:pPr>
        <w:tabs>
          <w:tab w:val="num" w:pos="360"/>
        </w:tabs>
        <w:ind w:left="360" w:hanging="360"/>
      </w:pPr>
    </w:lvl>
  </w:abstractNum>
  <w:abstractNum w:abstractNumId="9">
    <w:nsid w:val="FFFFFF89"/>
    <w:multiLevelType w:val="singleLevel"/>
    <w:tmpl w:val="5C2C899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1A50BBB8"/>
    <w:lvl w:ilvl="0">
      <w:start w:val="1"/>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1">
    <w:nsid w:val="00000003"/>
    <w:multiLevelType w:val="multilevel"/>
    <w:tmpl w:val="00000002"/>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2">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3">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4">
    <w:nsid w:val="00000009"/>
    <w:multiLevelType w:val="multilevel"/>
    <w:tmpl w:val="00000008"/>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5">
    <w:nsid w:val="0000000B"/>
    <w:multiLevelType w:val="multilevel"/>
    <w:tmpl w:val="0000000A"/>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6">
    <w:nsid w:val="0000000D"/>
    <w:multiLevelType w:val="multilevel"/>
    <w:tmpl w:val="0000000C"/>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7">
    <w:nsid w:val="0000000F"/>
    <w:multiLevelType w:val="multilevel"/>
    <w:tmpl w:val="0000000E"/>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8">
    <w:nsid w:val="00000011"/>
    <w:multiLevelType w:val="multilevel"/>
    <w:tmpl w:val="00000010"/>
    <w:lvl w:ilvl="0">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9">
    <w:nsid w:val="43526087"/>
    <w:multiLevelType w:val="multilevel"/>
    <w:tmpl w:val="35404344"/>
    <w:lvl w:ilvl="0">
      <w:start w:val="1"/>
      <w:numFmt w:val="decimal"/>
      <w:lvlText w:val="%1"/>
      <w:lvlJc w:val="left"/>
      <w:pPr>
        <w:ind w:left="720" w:hanging="360"/>
      </w:pPr>
      <w:rPr>
        <w:rFonts w:ascii="Arial" w:eastAsia="Times New Roman" w:hAnsi="Arial" w:cs="Arial"/>
      </w:rPr>
    </w:lvl>
    <w:lvl w:ilvl="1">
      <w:start w:val="4"/>
      <w:numFmt w:val="decimal"/>
      <w:isLgl/>
      <w:lvlText w:val="%1.%2"/>
      <w:lvlJc w:val="left"/>
      <w:pPr>
        <w:ind w:left="720" w:hanging="360"/>
      </w:pPr>
      <w:rPr>
        <w:rFonts w:ascii="Arial" w:hAnsi="Arial" w:cs="Arial" w:hint="default"/>
        <w:b/>
        <w:color w:val="000000"/>
      </w:rPr>
    </w:lvl>
    <w:lvl w:ilvl="2">
      <w:start w:val="1"/>
      <w:numFmt w:val="decimal"/>
      <w:isLgl/>
      <w:lvlText w:val="%1.%2.%3"/>
      <w:lvlJc w:val="left"/>
      <w:pPr>
        <w:ind w:left="1080" w:hanging="720"/>
      </w:pPr>
      <w:rPr>
        <w:rFonts w:ascii="Arial" w:hAnsi="Arial" w:cs="Arial" w:hint="default"/>
        <w:b/>
        <w:color w:val="000000"/>
      </w:rPr>
    </w:lvl>
    <w:lvl w:ilvl="3">
      <w:start w:val="1"/>
      <w:numFmt w:val="decimal"/>
      <w:isLgl/>
      <w:lvlText w:val="%1.%2.%3.%4"/>
      <w:lvlJc w:val="left"/>
      <w:pPr>
        <w:ind w:left="1080" w:hanging="720"/>
      </w:pPr>
      <w:rPr>
        <w:rFonts w:ascii="Arial" w:hAnsi="Arial" w:cs="Arial" w:hint="default"/>
        <w:b/>
        <w:color w:val="000000"/>
      </w:rPr>
    </w:lvl>
    <w:lvl w:ilvl="4">
      <w:start w:val="1"/>
      <w:numFmt w:val="decimal"/>
      <w:isLgl/>
      <w:lvlText w:val="%1.%2.%3.%4.%5"/>
      <w:lvlJc w:val="left"/>
      <w:pPr>
        <w:ind w:left="1440" w:hanging="1080"/>
      </w:pPr>
      <w:rPr>
        <w:rFonts w:ascii="Arial" w:hAnsi="Arial" w:cs="Arial" w:hint="default"/>
        <w:b/>
        <w:color w:val="000000"/>
      </w:rPr>
    </w:lvl>
    <w:lvl w:ilvl="5">
      <w:start w:val="1"/>
      <w:numFmt w:val="decimal"/>
      <w:isLgl/>
      <w:lvlText w:val="%1.%2.%3.%4.%5.%6"/>
      <w:lvlJc w:val="left"/>
      <w:pPr>
        <w:ind w:left="1440" w:hanging="1080"/>
      </w:pPr>
      <w:rPr>
        <w:rFonts w:ascii="Arial" w:hAnsi="Arial" w:cs="Arial" w:hint="default"/>
        <w:b/>
        <w:color w:val="000000"/>
      </w:rPr>
    </w:lvl>
    <w:lvl w:ilvl="6">
      <w:start w:val="1"/>
      <w:numFmt w:val="decimal"/>
      <w:isLgl/>
      <w:lvlText w:val="%1.%2.%3.%4.%5.%6.%7"/>
      <w:lvlJc w:val="left"/>
      <w:pPr>
        <w:ind w:left="1800" w:hanging="1440"/>
      </w:pPr>
      <w:rPr>
        <w:rFonts w:ascii="Arial" w:hAnsi="Arial" w:cs="Arial" w:hint="default"/>
        <w:b/>
        <w:color w:val="000000"/>
      </w:rPr>
    </w:lvl>
    <w:lvl w:ilvl="7">
      <w:start w:val="1"/>
      <w:numFmt w:val="decimal"/>
      <w:isLgl/>
      <w:lvlText w:val="%1.%2.%3.%4.%5.%6.%7.%8"/>
      <w:lvlJc w:val="left"/>
      <w:pPr>
        <w:ind w:left="1800" w:hanging="1440"/>
      </w:pPr>
      <w:rPr>
        <w:rFonts w:ascii="Arial" w:hAnsi="Arial" w:cs="Arial" w:hint="default"/>
        <w:b/>
        <w:color w:val="000000"/>
      </w:rPr>
    </w:lvl>
    <w:lvl w:ilvl="8">
      <w:start w:val="1"/>
      <w:numFmt w:val="decimal"/>
      <w:isLgl/>
      <w:lvlText w:val="%1.%2.%3.%4.%5.%6.%7.%8.%9"/>
      <w:lvlJc w:val="left"/>
      <w:pPr>
        <w:ind w:left="2160" w:hanging="1800"/>
      </w:pPr>
      <w:rPr>
        <w:rFonts w:ascii="Arial" w:hAnsi="Arial" w:cs="Arial" w:hint="default"/>
        <w:b/>
        <w:color w:val="000000"/>
      </w:rPr>
    </w:lvl>
  </w:abstractNum>
  <w:abstractNum w:abstractNumId="20">
    <w:nsid w:val="443B55DE"/>
    <w:multiLevelType w:val="hybridMultilevel"/>
    <w:tmpl w:val="DFF8AD1A"/>
    <w:lvl w:ilvl="0" w:tplc="8B4AFB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C837DE"/>
    <w:multiLevelType w:val="multilevel"/>
    <w:tmpl w:val="834EBF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9B13F10"/>
    <w:multiLevelType w:val="hybridMultilevel"/>
    <w:tmpl w:val="CB88CDC6"/>
    <w:lvl w:ilvl="0" w:tplc="5BDA0D84">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BC59CF"/>
    <w:multiLevelType w:val="hybridMultilevel"/>
    <w:tmpl w:val="C99CE12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1CF7BCC"/>
    <w:multiLevelType w:val="hybridMultilevel"/>
    <w:tmpl w:val="474ECFCA"/>
    <w:lvl w:ilvl="0" w:tplc="DBE8EE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C314FB"/>
    <w:multiLevelType w:val="hybridMultilevel"/>
    <w:tmpl w:val="426C7478"/>
    <w:lvl w:ilvl="0" w:tplc="A2344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397928"/>
    <w:multiLevelType w:val="hybridMultilevel"/>
    <w:tmpl w:val="FB2082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1"/>
  </w:num>
  <w:num w:numId="24">
    <w:abstractNumId w:val="24"/>
  </w:num>
  <w:num w:numId="25">
    <w:abstractNumId w:val="26"/>
  </w:num>
  <w:num w:numId="26">
    <w:abstractNumId w:val="2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322"/>
    <w:rsid w:val="000A0A63"/>
    <w:rsid w:val="000C040F"/>
    <w:rsid w:val="004467F1"/>
    <w:rsid w:val="00697D15"/>
    <w:rsid w:val="006F2A47"/>
    <w:rsid w:val="00735B90"/>
    <w:rsid w:val="00C769A0"/>
    <w:rsid w:val="00D40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0322"/>
    <w:pPr>
      <w:spacing w:after="0" w:line="240" w:lineRule="auto"/>
    </w:pPr>
    <w:rPr>
      <w:rFonts w:ascii="Calibri" w:eastAsia="Calibri" w:hAnsi="Calibri" w:cs="Times New Roman"/>
    </w:rPr>
  </w:style>
  <w:style w:type="table" w:styleId="TableGrid">
    <w:name w:val="Table Grid"/>
    <w:basedOn w:val="TableNormal"/>
    <w:uiPriority w:val="59"/>
    <w:rsid w:val="00D403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4032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032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40322"/>
    <w:rPr>
      <w:rFonts w:ascii="Times New Roman" w:eastAsia="Times New Roman" w:hAnsi="Times New Roman" w:cs="Times New Roman"/>
      <w:sz w:val="24"/>
      <w:szCs w:val="24"/>
    </w:rPr>
  </w:style>
  <w:style w:type="paragraph" w:styleId="Footer">
    <w:name w:val="footer"/>
    <w:basedOn w:val="Normal"/>
    <w:link w:val="FooterChar"/>
    <w:unhideWhenUsed/>
    <w:rsid w:val="00D4032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D40322"/>
    <w:rPr>
      <w:rFonts w:ascii="Times New Roman" w:eastAsia="Times New Roman" w:hAnsi="Times New Roman" w:cs="Times New Roman"/>
      <w:sz w:val="24"/>
      <w:szCs w:val="24"/>
    </w:rPr>
  </w:style>
  <w:style w:type="paragraph" w:styleId="Title">
    <w:name w:val="Title"/>
    <w:basedOn w:val="Normal"/>
    <w:next w:val="Normal"/>
    <w:link w:val="TitleChar"/>
    <w:uiPriority w:val="1"/>
    <w:qFormat/>
    <w:rsid w:val="00D4032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D40322"/>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D4032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40322"/>
    <w:rPr>
      <w:rFonts w:ascii="Tahoma" w:eastAsia="Times New Roman" w:hAnsi="Tahoma" w:cs="Tahoma"/>
      <w:sz w:val="16"/>
      <w:szCs w:val="16"/>
    </w:rPr>
  </w:style>
  <w:style w:type="paragraph" w:styleId="ListParagraph">
    <w:name w:val="List Paragraph"/>
    <w:basedOn w:val="Normal"/>
    <w:uiPriority w:val="34"/>
    <w:qFormat/>
    <w:rsid w:val="000A0A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0322"/>
    <w:pPr>
      <w:spacing w:after="0" w:line="240" w:lineRule="auto"/>
    </w:pPr>
    <w:rPr>
      <w:rFonts w:ascii="Calibri" w:eastAsia="Calibri" w:hAnsi="Calibri" w:cs="Times New Roman"/>
    </w:rPr>
  </w:style>
  <w:style w:type="table" w:styleId="TableGrid">
    <w:name w:val="Table Grid"/>
    <w:basedOn w:val="TableNormal"/>
    <w:uiPriority w:val="59"/>
    <w:rsid w:val="00D403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4032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032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40322"/>
    <w:rPr>
      <w:rFonts w:ascii="Times New Roman" w:eastAsia="Times New Roman" w:hAnsi="Times New Roman" w:cs="Times New Roman"/>
      <w:sz w:val="24"/>
      <w:szCs w:val="24"/>
    </w:rPr>
  </w:style>
  <w:style w:type="paragraph" w:styleId="Footer">
    <w:name w:val="footer"/>
    <w:basedOn w:val="Normal"/>
    <w:link w:val="FooterChar"/>
    <w:unhideWhenUsed/>
    <w:rsid w:val="00D4032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D40322"/>
    <w:rPr>
      <w:rFonts w:ascii="Times New Roman" w:eastAsia="Times New Roman" w:hAnsi="Times New Roman" w:cs="Times New Roman"/>
      <w:sz w:val="24"/>
      <w:szCs w:val="24"/>
    </w:rPr>
  </w:style>
  <w:style w:type="paragraph" w:styleId="Title">
    <w:name w:val="Title"/>
    <w:basedOn w:val="Normal"/>
    <w:next w:val="Normal"/>
    <w:link w:val="TitleChar"/>
    <w:uiPriority w:val="1"/>
    <w:qFormat/>
    <w:rsid w:val="00D4032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D40322"/>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D4032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40322"/>
    <w:rPr>
      <w:rFonts w:ascii="Tahoma" w:eastAsia="Times New Roman" w:hAnsi="Tahoma" w:cs="Tahoma"/>
      <w:sz w:val="16"/>
      <w:szCs w:val="16"/>
    </w:rPr>
  </w:style>
  <w:style w:type="paragraph" w:styleId="ListParagraph">
    <w:name w:val="List Paragraph"/>
    <w:basedOn w:val="Normal"/>
    <w:uiPriority w:val="34"/>
    <w:qFormat/>
    <w:rsid w:val="000A0A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31</Pages>
  <Words>5533</Words>
  <Characters>31543</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Node27</dc:creator>
  <cp:lastModifiedBy>Node27</cp:lastModifiedBy>
  <cp:revision>5</cp:revision>
  <dcterms:created xsi:type="dcterms:W3CDTF">2023-10-10T03:40:00Z</dcterms:created>
  <dcterms:modified xsi:type="dcterms:W3CDTF">2023-10-10T08:06:00Z</dcterms:modified>
</cp:coreProperties>
</file>